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CFFFF"/>
  <w:body>
    <w:p w14:paraId="023760E8">
      <w:pPr>
        <w:adjustRightInd w:val="0"/>
        <w:snapToGrid w:val="0"/>
        <w:spacing w:line="360" w:lineRule="auto"/>
        <w:ind w:firstLine="240"/>
        <w:outlineLvl w:val="3"/>
        <w:rPr>
          <w:rFonts w:hint="eastAsia" w:ascii="宋体" w:hAnsi="宋体"/>
          <w:b/>
          <w:sz w:val="24"/>
          <w:highlight w:val="none"/>
        </w:rPr>
      </w:pPr>
      <w:bookmarkStart w:id="17" w:name="_GoBack"/>
      <w:bookmarkEnd w:id="17"/>
      <w:bookmarkStart w:id="0" w:name="OLE_LINK1"/>
      <w:r>
        <w:rPr>
          <w:rFonts w:hint="eastAsia" w:ascii="宋体" w:hAnsi="宋体"/>
          <w:b/>
          <w:sz w:val="24"/>
          <w:highlight w:val="none"/>
        </w:rPr>
        <w:t>附件</w:t>
      </w:r>
      <w:r>
        <w:rPr>
          <w:rFonts w:ascii="宋体" w:hAnsi="宋体"/>
          <w:b/>
          <w:sz w:val="24"/>
          <w:highlight w:val="none"/>
        </w:rPr>
        <w:t>1</w:t>
      </w:r>
      <w:r>
        <w:rPr>
          <w:rFonts w:hint="eastAsia" w:ascii="宋体" w:hAnsi="宋体"/>
          <w:b/>
          <w:sz w:val="24"/>
          <w:highlight w:val="none"/>
        </w:rPr>
        <w:t>：资格审查条件</w:t>
      </w:r>
    </w:p>
    <w:p w14:paraId="218D52F7">
      <w:pPr>
        <w:adjustRightInd w:val="0"/>
        <w:spacing w:line="360" w:lineRule="auto"/>
        <w:ind w:firstLine="241"/>
        <w:jc w:val="center"/>
        <w:rPr>
          <w:rFonts w:hint="eastAsia" w:ascii="宋体" w:hAnsi="宋体"/>
          <w:b/>
          <w:sz w:val="24"/>
          <w:szCs w:val="24"/>
          <w:highlight w:val="none"/>
        </w:rPr>
      </w:pPr>
      <w:r>
        <w:rPr>
          <w:rFonts w:hint="eastAsia" w:ascii="宋体" w:hAnsi="宋体"/>
          <w:b/>
          <w:sz w:val="24"/>
          <w:szCs w:val="24"/>
          <w:highlight w:val="none"/>
        </w:rPr>
        <w:t>附录1</w:t>
      </w:r>
      <w:r>
        <w:rPr>
          <w:rFonts w:hint="eastAsia" w:ascii="宋体" w:hAnsi="宋体"/>
          <w:b/>
          <w:sz w:val="24"/>
          <w:highlight w:val="none"/>
        </w:rPr>
        <w:t>资格</w:t>
      </w:r>
      <w:r>
        <w:rPr>
          <w:rFonts w:hint="eastAsia" w:ascii="宋体" w:hAnsi="宋体"/>
          <w:b/>
          <w:sz w:val="24"/>
          <w:szCs w:val="24"/>
          <w:highlight w:val="none"/>
        </w:rPr>
        <w:t>审查条件（资质最低条件）</w:t>
      </w:r>
    </w:p>
    <w:tbl>
      <w:tblPr>
        <w:tblStyle w:val="54"/>
        <w:tblW w:w="96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28"/>
      </w:tblGrid>
      <w:tr w14:paraId="39BC4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7" w:hRule="atLeast"/>
          <w:jc w:val="center"/>
        </w:trPr>
        <w:tc>
          <w:tcPr>
            <w:tcW w:w="9628" w:type="dxa"/>
            <w:vAlign w:val="center"/>
          </w:tcPr>
          <w:p w14:paraId="45B4876D">
            <w:pPr>
              <w:pStyle w:val="49"/>
              <w:rPr>
                <w:rFonts w:hint="eastAsia"/>
                <w:highlight w:val="none"/>
              </w:rPr>
            </w:pPr>
            <w:r>
              <w:rPr>
                <w:rFonts w:hint="eastAsia"/>
                <w:sz w:val="21"/>
                <w:szCs w:val="21"/>
                <w:highlight w:val="none"/>
              </w:rPr>
              <w:t>企业资质要求</w:t>
            </w:r>
          </w:p>
        </w:tc>
      </w:tr>
      <w:tr w14:paraId="3A545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5" w:hRule="atLeast"/>
          <w:jc w:val="center"/>
        </w:trPr>
        <w:tc>
          <w:tcPr>
            <w:tcW w:w="9628" w:type="dxa"/>
            <w:vAlign w:val="center"/>
          </w:tcPr>
          <w:p w14:paraId="07C3EDB6">
            <w:pPr>
              <w:keepNext w:val="0"/>
              <w:keepLines w:val="0"/>
              <w:pageBreakBefore w:val="0"/>
              <w:widowControl w:val="0"/>
              <w:kinsoku/>
              <w:wordWrap/>
              <w:overflowPunct/>
              <w:topLinePunct w:val="0"/>
              <w:autoSpaceDE/>
              <w:autoSpaceDN/>
              <w:bidi w:val="0"/>
              <w:adjustRightInd/>
              <w:snapToGrid w:val="0"/>
              <w:spacing w:line="312" w:lineRule="auto"/>
              <w:ind w:left="-62" w:leftChars="-22" w:firstLine="440" w:firstLineChars="200"/>
              <w:textAlignment w:val="auto"/>
              <w:rPr>
                <w:rFonts w:hint="eastAsia" w:ascii="宋体" w:hAnsi="宋体"/>
                <w:sz w:val="22"/>
                <w:szCs w:val="22"/>
                <w:highlight w:val="none"/>
              </w:rPr>
            </w:pPr>
            <w:r>
              <w:rPr>
                <w:rFonts w:hint="eastAsia" w:ascii="宋体" w:hAnsi="宋体"/>
                <w:sz w:val="22"/>
                <w:szCs w:val="22"/>
                <w:highlight w:val="none"/>
              </w:rPr>
              <w:t>（1）</w:t>
            </w:r>
            <w:r>
              <w:rPr>
                <w:rFonts w:hint="eastAsia" w:ascii="宋体" w:hAnsi="宋体"/>
                <w:sz w:val="22"/>
                <w:szCs w:val="22"/>
                <w:highlight w:val="none"/>
                <w:lang w:eastAsia="zh-CN"/>
              </w:rPr>
              <w:t>投标人持有有效的营业执照，具有中国银行保险监督管理委员会颁发的有效的经营保险业务许可证</w:t>
            </w:r>
            <w:r>
              <w:rPr>
                <w:rFonts w:hint="eastAsia" w:ascii="宋体" w:hAnsi="宋体"/>
                <w:sz w:val="22"/>
                <w:szCs w:val="22"/>
                <w:highlight w:val="none"/>
              </w:rPr>
              <w:t>；</w:t>
            </w:r>
          </w:p>
          <w:p w14:paraId="028326E7">
            <w:pPr>
              <w:keepNext w:val="0"/>
              <w:keepLines w:val="0"/>
              <w:pageBreakBefore w:val="0"/>
              <w:widowControl w:val="0"/>
              <w:kinsoku/>
              <w:wordWrap/>
              <w:overflowPunct/>
              <w:topLinePunct w:val="0"/>
              <w:autoSpaceDE/>
              <w:autoSpaceDN/>
              <w:bidi w:val="0"/>
              <w:adjustRightInd/>
              <w:snapToGrid w:val="0"/>
              <w:spacing w:line="312" w:lineRule="auto"/>
              <w:ind w:left="-62" w:leftChars="-22" w:firstLine="440" w:firstLineChars="200"/>
              <w:textAlignment w:val="auto"/>
              <w:rPr>
                <w:rFonts w:hint="eastAsia" w:ascii="宋体" w:hAnsi="宋体"/>
                <w:sz w:val="22"/>
                <w:szCs w:val="22"/>
                <w:highlight w:val="none"/>
              </w:rPr>
            </w:pPr>
            <w:r>
              <w:rPr>
                <w:rFonts w:hint="eastAsia" w:ascii="宋体" w:hAnsi="宋体"/>
                <w:sz w:val="22"/>
                <w:szCs w:val="22"/>
                <w:highlight w:val="none"/>
              </w:rPr>
              <w:t>（2）投标人须为总公司或省级分公司。</w:t>
            </w:r>
          </w:p>
          <w:p w14:paraId="2AB30985">
            <w:pPr>
              <w:keepNext w:val="0"/>
              <w:keepLines w:val="0"/>
              <w:pageBreakBefore w:val="0"/>
              <w:widowControl w:val="0"/>
              <w:kinsoku/>
              <w:wordWrap/>
              <w:overflowPunct/>
              <w:topLinePunct w:val="0"/>
              <w:autoSpaceDE/>
              <w:autoSpaceDN/>
              <w:bidi w:val="0"/>
              <w:adjustRightInd/>
              <w:snapToGrid w:val="0"/>
              <w:spacing w:line="312" w:lineRule="auto"/>
              <w:ind w:left="-62" w:leftChars="-22" w:firstLine="440" w:firstLineChars="200"/>
              <w:textAlignment w:val="auto"/>
              <w:rPr>
                <w:rFonts w:hint="eastAsia" w:ascii="宋体" w:hAnsi="宋体"/>
                <w:sz w:val="22"/>
                <w:szCs w:val="22"/>
                <w:highlight w:val="none"/>
              </w:rPr>
            </w:pPr>
            <w:r>
              <w:rPr>
                <w:rFonts w:hint="eastAsia" w:ascii="宋体" w:hAnsi="宋体"/>
                <w:sz w:val="22"/>
                <w:szCs w:val="22"/>
                <w:highlight w:val="none"/>
              </w:rPr>
              <w:t>注：1、如总公司授权分公司参加本项目投标，则必须针对本项目出具对某一分公司的唯一授权，且总公司不得再参加本项目投标。如出现总公司和分公司同时参加本项目投标、或者总公司授权多个分公司参加本项投标的情况，相关投标均无效。</w:t>
            </w:r>
          </w:p>
          <w:p w14:paraId="73261DBC">
            <w:pPr>
              <w:keepNext w:val="0"/>
              <w:keepLines w:val="0"/>
              <w:pageBreakBefore w:val="0"/>
              <w:widowControl w:val="0"/>
              <w:numPr>
                <w:ilvl w:val="0"/>
                <w:numId w:val="6"/>
              </w:numPr>
              <w:kinsoku/>
              <w:wordWrap/>
              <w:overflowPunct/>
              <w:topLinePunct w:val="0"/>
              <w:autoSpaceDE/>
              <w:autoSpaceDN/>
              <w:bidi w:val="0"/>
              <w:adjustRightInd/>
              <w:snapToGrid w:val="0"/>
              <w:spacing w:line="312" w:lineRule="auto"/>
              <w:ind w:left="-62" w:leftChars="-22" w:firstLine="440" w:firstLineChars="200"/>
              <w:textAlignment w:val="auto"/>
              <w:rPr>
                <w:rFonts w:hint="eastAsia" w:ascii="宋体" w:hAnsi="宋体"/>
                <w:sz w:val="22"/>
                <w:szCs w:val="22"/>
                <w:highlight w:val="none"/>
              </w:rPr>
            </w:pPr>
            <w:r>
              <w:rPr>
                <w:rFonts w:hint="eastAsia" w:ascii="宋体" w:hAnsi="宋体"/>
                <w:sz w:val="22"/>
                <w:szCs w:val="22"/>
                <w:highlight w:val="none"/>
              </w:rPr>
              <w:t>以联合体形式投标的，联合体成员均须满足本项要求。</w:t>
            </w:r>
          </w:p>
          <w:p w14:paraId="172CEFD1">
            <w:pPr>
              <w:keepNext w:val="0"/>
              <w:keepLines w:val="0"/>
              <w:pageBreakBefore w:val="0"/>
              <w:widowControl w:val="0"/>
              <w:numPr>
                <w:ilvl w:val="0"/>
                <w:numId w:val="0"/>
              </w:numPr>
              <w:kinsoku/>
              <w:wordWrap/>
              <w:overflowPunct/>
              <w:topLinePunct w:val="0"/>
              <w:autoSpaceDE/>
              <w:autoSpaceDN/>
              <w:bidi w:val="0"/>
              <w:adjustRightInd/>
              <w:snapToGrid w:val="0"/>
              <w:spacing w:line="312" w:lineRule="auto"/>
              <w:ind w:firstLine="440" w:firstLineChars="200"/>
              <w:textAlignment w:val="auto"/>
              <w:rPr>
                <w:highlight w:val="none"/>
              </w:rPr>
            </w:pPr>
            <w:r>
              <w:rPr>
                <w:rFonts w:hint="eastAsia" w:ascii="宋体" w:hAnsi="宋体"/>
                <w:sz w:val="22"/>
                <w:szCs w:val="22"/>
                <w:highlight w:val="none"/>
                <w:lang w:val="en-US" w:eastAsia="zh-CN"/>
              </w:rPr>
              <w:t>3、以联合体形式投标的，联合体成员不超过5家。</w:t>
            </w:r>
          </w:p>
        </w:tc>
      </w:tr>
    </w:tbl>
    <w:p w14:paraId="29530F62">
      <w:pPr>
        <w:jc w:val="center"/>
        <w:rPr>
          <w:rFonts w:hint="eastAsia" w:ascii="宋体" w:hAnsi="宋体"/>
          <w:b/>
          <w:sz w:val="24"/>
          <w:szCs w:val="24"/>
          <w:highlight w:val="none"/>
        </w:rPr>
      </w:pPr>
    </w:p>
    <w:p w14:paraId="16B31ADD">
      <w:pPr>
        <w:jc w:val="center"/>
        <w:rPr>
          <w:rFonts w:hint="eastAsia" w:ascii="宋体" w:hAnsi="宋体"/>
          <w:b/>
          <w:sz w:val="24"/>
          <w:szCs w:val="24"/>
          <w:highlight w:val="none"/>
        </w:rPr>
      </w:pPr>
    </w:p>
    <w:p w14:paraId="508AF9F5">
      <w:pPr>
        <w:jc w:val="center"/>
        <w:rPr>
          <w:rFonts w:hint="eastAsia" w:ascii="宋体" w:hAnsi="宋体"/>
          <w:b/>
          <w:sz w:val="24"/>
          <w:szCs w:val="24"/>
          <w:highlight w:val="none"/>
        </w:rPr>
      </w:pPr>
      <w:r>
        <w:rPr>
          <w:rFonts w:hint="eastAsia" w:ascii="宋体" w:hAnsi="宋体"/>
          <w:b/>
          <w:sz w:val="24"/>
          <w:szCs w:val="24"/>
          <w:highlight w:val="none"/>
        </w:rPr>
        <w:t>附录2</w:t>
      </w:r>
      <w:bookmarkStart w:id="1" w:name="_Hlk183597570"/>
      <w:r>
        <w:rPr>
          <w:rFonts w:hint="eastAsia" w:ascii="宋体" w:hAnsi="宋体"/>
          <w:b/>
          <w:sz w:val="24"/>
          <w:szCs w:val="24"/>
          <w:highlight w:val="none"/>
        </w:rPr>
        <w:t>资格审查条件(财务最低要求)</w:t>
      </w:r>
    </w:p>
    <w:bookmarkEnd w:id="1"/>
    <w:tbl>
      <w:tblPr>
        <w:tblStyle w:val="54"/>
        <w:tblW w:w="957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577"/>
      </w:tblGrid>
      <w:tr w14:paraId="757B41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6" w:hRule="atLeast"/>
          <w:jc w:val="center"/>
        </w:trPr>
        <w:tc>
          <w:tcPr>
            <w:tcW w:w="9577" w:type="dxa"/>
            <w:tcBorders>
              <w:top w:val="single" w:color="auto" w:sz="2" w:space="0"/>
              <w:left w:val="single" w:color="auto" w:sz="2" w:space="0"/>
              <w:bottom w:val="single" w:color="auto" w:sz="2" w:space="0"/>
              <w:right w:val="single" w:color="auto" w:sz="2" w:space="0"/>
            </w:tcBorders>
            <w:vAlign w:val="center"/>
          </w:tcPr>
          <w:p w14:paraId="7EA405B1">
            <w:pPr>
              <w:spacing w:line="360" w:lineRule="auto"/>
              <w:ind w:left="-62" w:leftChars="-22" w:firstLine="35" w:firstLineChars="16"/>
              <w:jc w:val="center"/>
              <w:rPr>
                <w:rFonts w:hint="eastAsia" w:ascii="宋体" w:hAnsi="宋体"/>
                <w:sz w:val="22"/>
                <w:szCs w:val="22"/>
                <w:highlight w:val="none"/>
              </w:rPr>
            </w:pPr>
            <w:r>
              <w:rPr>
                <w:rFonts w:hint="eastAsia" w:ascii="宋体" w:hAnsi="宋体"/>
                <w:sz w:val="22"/>
                <w:szCs w:val="22"/>
                <w:highlight w:val="none"/>
              </w:rPr>
              <w:t>财务要求</w:t>
            </w:r>
          </w:p>
        </w:tc>
      </w:tr>
      <w:tr w14:paraId="5C582D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870" w:hRule="atLeast"/>
          <w:jc w:val="center"/>
        </w:trPr>
        <w:tc>
          <w:tcPr>
            <w:tcW w:w="9577" w:type="dxa"/>
            <w:tcBorders>
              <w:top w:val="single" w:color="auto" w:sz="2" w:space="0"/>
              <w:left w:val="single" w:color="auto" w:sz="2" w:space="0"/>
              <w:bottom w:val="single" w:color="auto" w:sz="2" w:space="0"/>
              <w:right w:val="single" w:color="auto" w:sz="2" w:space="0"/>
            </w:tcBorders>
            <w:vAlign w:val="center"/>
          </w:tcPr>
          <w:p w14:paraId="1488C7B0">
            <w:pPr>
              <w:keepNext w:val="0"/>
              <w:keepLines w:val="0"/>
              <w:pageBreakBefore w:val="0"/>
              <w:widowControl w:val="0"/>
              <w:kinsoku/>
              <w:wordWrap/>
              <w:overflowPunct/>
              <w:topLinePunct w:val="0"/>
              <w:autoSpaceDE/>
              <w:autoSpaceDN/>
              <w:bidi w:val="0"/>
              <w:adjustRightInd/>
              <w:snapToGrid w:val="0"/>
              <w:spacing w:line="312" w:lineRule="auto"/>
              <w:ind w:left="-62" w:leftChars="-22" w:firstLine="440" w:firstLineChars="200"/>
              <w:textAlignment w:val="auto"/>
              <w:rPr>
                <w:rFonts w:hint="eastAsia" w:ascii="宋体" w:hAnsi="宋体"/>
                <w:sz w:val="22"/>
                <w:szCs w:val="22"/>
                <w:highlight w:val="none"/>
              </w:rPr>
            </w:pPr>
            <w:r>
              <w:rPr>
                <w:rFonts w:hint="eastAsia" w:ascii="宋体" w:hAnsi="宋体"/>
                <w:sz w:val="22"/>
                <w:szCs w:val="22"/>
                <w:highlight w:val="none"/>
              </w:rPr>
              <w:t>投标人综合偿付能力充足率不低于100%。</w:t>
            </w:r>
          </w:p>
          <w:p w14:paraId="451CE61D">
            <w:pPr>
              <w:keepNext w:val="0"/>
              <w:keepLines w:val="0"/>
              <w:pageBreakBefore w:val="0"/>
              <w:widowControl w:val="0"/>
              <w:kinsoku/>
              <w:wordWrap/>
              <w:overflowPunct/>
              <w:topLinePunct w:val="0"/>
              <w:autoSpaceDE/>
              <w:autoSpaceDN/>
              <w:bidi w:val="0"/>
              <w:adjustRightInd/>
              <w:snapToGrid w:val="0"/>
              <w:spacing w:line="312" w:lineRule="auto"/>
              <w:ind w:left="-62" w:leftChars="-22" w:firstLine="440" w:firstLineChars="200"/>
              <w:textAlignment w:val="auto"/>
              <w:rPr>
                <w:rFonts w:hint="eastAsia" w:ascii="宋体" w:hAnsi="宋体" w:eastAsia="宋体"/>
                <w:sz w:val="22"/>
                <w:szCs w:val="22"/>
                <w:highlight w:val="none"/>
                <w:lang w:eastAsia="zh-CN"/>
              </w:rPr>
            </w:pPr>
            <w:r>
              <w:rPr>
                <w:rFonts w:hint="eastAsia" w:ascii="宋体" w:hAnsi="宋体"/>
                <w:sz w:val="22"/>
                <w:szCs w:val="22"/>
                <w:highlight w:val="none"/>
              </w:rPr>
              <w:t>注：1、以投标人（或其所属的总公司）2024年第四季度综合偿付能力报告</w:t>
            </w:r>
            <w:r>
              <w:rPr>
                <w:rFonts w:hint="eastAsia" w:ascii="宋体" w:hAnsi="宋体"/>
                <w:sz w:val="22"/>
                <w:szCs w:val="22"/>
                <w:highlight w:val="none"/>
                <w:lang w:val="en-US" w:eastAsia="zh-CN"/>
              </w:rPr>
              <w:t>和经审计的2024年度财务报告</w:t>
            </w:r>
            <w:r>
              <w:rPr>
                <w:rFonts w:hint="eastAsia" w:ascii="宋体" w:hAnsi="宋体"/>
                <w:sz w:val="22"/>
                <w:szCs w:val="22"/>
                <w:highlight w:val="none"/>
              </w:rPr>
              <w:t>为依据。</w:t>
            </w:r>
          </w:p>
          <w:p w14:paraId="5E61787D">
            <w:pPr>
              <w:keepNext w:val="0"/>
              <w:keepLines w:val="0"/>
              <w:pageBreakBefore w:val="0"/>
              <w:widowControl w:val="0"/>
              <w:kinsoku/>
              <w:wordWrap/>
              <w:overflowPunct/>
              <w:topLinePunct w:val="0"/>
              <w:autoSpaceDE/>
              <w:autoSpaceDN/>
              <w:bidi w:val="0"/>
              <w:adjustRightInd/>
              <w:snapToGrid w:val="0"/>
              <w:spacing w:line="312" w:lineRule="auto"/>
              <w:ind w:left="-62" w:leftChars="-22" w:firstLine="620" w:firstLineChars="282"/>
              <w:textAlignment w:val="auto"/>
              <w:rPr>
                <w:rFonts w:hint="eastAsia" w:ascii="宋体" w:hAnsi="宋体"/>
                <w:sz w:val="22"/>
                <w:szCs w:val="22"/>
                <w:highlight w:val="none"/>
              </w:rPr>
            </w:pPr>
            <w:r>
              <w:rPr>
                <w:rFonts w:hint="eastAsia" w:ascii="宋体" w:hAnsi="宋体"/>
                <w:sz w:val="22"/>
                <w:szCs w:val="22"/>
                <w:highlight w:val="none"/>
              </w:rPr>
              <w:t>2、以联合体形式投标的，联合体牵头人（或其所属的总公司）须满足本项要求。</w:t>
            </w:r>
          </w:p>
        </w:tc>
      </w:tr>
    </w:tbl>
    <w:p w14:paraId="71664D7F">
      <w:pPr>
        <w:adjustRightInd w:val="0"/>
        <w:spacing w:line="360" w:lineRule="auto"/>
        <w:ind w:firstLine="241"/>
        <w:jc w:val="center"/>
        <w:rPr>
          <w:rFonts w:hint="eastAsia" w:ascii="宋体" w:hAnsi="宋体"/>
          <w:b/>
          <w:sz w:val="24"/>
          <w:szCs w:val="24"/>
          <w:highlight w:val="none"/>
        </w:rPr>
      </w:pPr>
    </w:p>
    <w:p w14:paraId="3DC9E20D">
      <w:pPr>
        <w:adjustRightInd w:val="0"/>
        <w:spacing w:line="360" w:lineRule="auto"/>
        <w:ind w:firstLine="241"/>
        <w:jc w:val="center"/>
        <w:rPr>
          <w:rFonts w:hint="eastAsia" w:ascii="宋体" w:hAnsi="宋体"/>
          <w:b/>
          <w:sz w:val="24"/>
          <w:szCs w:val="24"/>
          <w:highlight w:val="none"/>
        </w:rPr>
      </w:pPr>
      <w:r>
        <w:rPr>
          <w:rFonts w:hint="eastAsia" w:ascii="宋体" w:hAnsi="宋体"/>
          <w:b/>
          <w:sz w:val="24"/>
          <w:szCs w:val="24"/>
          <w:highlight w:val="none"/>
        </w:rPr>
        <w:t>附录3资格审查条件（信誉最低要求）</w:t>
      </w:r>
    </w:p>
    <w:tbl>
      <w:tblPr>
        <w:tblStyle w:val="5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43"/>
      </w:tblGrid>
      <w:tr w14:paraId="4FB3C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5000" w:type="pct"/>
            <w:vAlign w:val="center"/>
          </w:tcPr>
          <w:p w14:paraId="04F1EA3D">
            <w:pPr>
              <w:pStyle w:val="49"/>
              <w:rPr>
                <w:rFonts w:hint="eastAsia"/>
                <w:highlight w:val="none"/>
              </w:rPr>
            </w:pPr>
            <w:r>
              <w:rPr>
                <w:rFonts w:hint="eastAsia"/>
                <w:sz w:val="21"/>
                <w:szCs w:val="21"/>
                <w:highlight w:val="none"/>
              </w:rPr>
              <w:t>信誉要求</w:t>
            </w:r>
          </w:p>
        </w:tc>
      </w:tr>
      <w:tr w14:paraId="3812F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37" w:hRule="atLeast"/>
        </w:trPr>
        <w:tc>
          <w:tcPr>
            <w:tcW w:w="5000" w:type="pct"/>
            <w:vAlign w:val="center"/>
          </w:tcPr>
          <w:p w14:paraId="3FE52894">
            <w:pPr>
              <w:keepNext w:val="0"/>
              <w:keepLines w:val="0"/>
              <w:pageBreakBefore w:val="0"/>
              <w:widowControl w:val="0"/>
              <w:kinsoku/>
              <w:wordWrap/>
              <w:overflowPunct/>
              <w:topLinePunct w:val="0"/>
              <w:autoSpaceDE/>
              <w:autoSpaceDN/>
              <w:bidi w:val="0"/>
              <w:adjustRightInd/>
              <w:snapToGrid w:val="0"/>
              <w:spacing w:line="312" w:lineRule="auto"/>
              <w:ind w:firstLine="440" w:firstLineChars="200"/>
              <w:textAlignment w:val="auto"/>
              <w:rPr>
                <w:sz w:val="22"/>
                <w:szCs w:val="22"/>
                <w:highlight w:val="none"/>
              </w:rPr>
            </w:pPr>
            <w:r>
              <w:rPr>
                <w:rFonts w:hint="eastAsia"/>
                <w:sz w:val="22"/>
                <w:szCs w:val="22"/>
                <w:highlight w:val="none"/>
                <w:lang w:eastAsia="zh-CN"/>
              </w:rPr>
              <w:t>投标人在“信用中国”网站（http://www.creditchina.gov.cn/）中未被列入失信被执行人、经营(活动)异常名录、重大税收违法失信主体、政府采购严重违法失信行为记录名单，在国家企业信用信息公示系统（http：//www.gsxt.gov.cn/）中未被列入严重违法失信企业名单</w:t>
            </w:r>
            <w:r>
              <w:rPr>
                <w:rFonts w:hint="eastAsia"/>
                <w:sz w:val="22"/>
                <w:szCs w:val="22"/>
                <w:highlight w:val="none"/>
              </w:rPr>
              <w:t>。</w:t>
            </w:r>
          </w:p>
          <w:p w14:paraId="55529659">
            <w:pPr>
              <w:keepNext w:val="0"/>
              <w:keepLines w:val="0"/>
              <w:pageBreakBefore w:val="0"/>
              <w:widowControl w:val="0"/>
              <w:kinsoku/>
              <w:wordWrap/>
              <w:overflowPunct/>
              <w:topLinePunct w:val="0"/>
              <w:autoSpaceDE/>
              <w:autoSpaceDN/>
              <w:bidi w:val="0"/>
              <w:adjustRightInd/>
              <w:snapToGrid w:val="0"/>
              <w:spacing w:line="312" w:lineRule="auto"/>
              <w:ind w:firstLine="440" w:firstLineChars="200"/>
              <w:textAlignment w:val="auto"/>
              <w:rPr>
                <w:sz w:val="22"/>
                <w:szCs w:val="22"/>
                <w:highlight w:val="none"/>
              </w:rPr>
            </w:pPr>
            <w:r>
              <w:rPr>
                <w:rFonts w:hint="eastAsia"/>
                <w:sz w:val="22"/>
                <w:szCs w:val="22"/>
                <w:highlight w:val="none"/>
              </w:rPr>
              <w:t>注：1、</w:t>
            </w:r>
            <w:r>
              <w:rPr>
                <w:rFonts w:hint="eastAsia"/>
                <w:sz w:val="22"/>
                <w:szCs w:val="22"/>
                <w:highlight w:val="none"/>
                <w:lang w:eastAsia="zh-CN"/>
              </w:rPr>
              <w:t>投标人为分公司时，投标人及其总公司须满足本项要求</w:t>
            </w:r>
            <w:r>
              <w:rPr>
                <w:rFonts w:hint="eastAsia"/>
                <w:sz w:val="22"/>
                <w:szCs w:val="22"/>
                <w:highlight w:val="none"/>
              </w:rPr>
              <w:t>。</w:t>
            </w:r>
          </w:p>
          <w:p w14:paraId="5C5EB357">
            <w:pPr>
              <w:keepNext w:val="0"/>
              <w:keepLines w:val="0"/>
              <w:pageBreakBefore w:val="0"/>
              <w:widowControl w:val="0"/>
              <w:kinsoku/>
              <w:wordWrap/>
              <w:overflowPunct/>
              <w:topLinePunct w:val="0"/>
              <w:autoSpaceDE/>
              <w:autoSpaceDN/>
              <w:bidi w:val="0"/>
              <w:adjustRightInd/>
              <w:snapToGrid w:val="0"/>
              <w:spacing w:line="312" w:lineRule="auto"/>
              <w:ind w:firstLine="880" w:firstLineChars="400"/>
              <w:textAlignment w:val="auto"/>
              <w:rPr>
                <w:rFonts w:hint="eastAsia" w:ascii="宋体" w:hAnsi="宋体"/>
                <w:sz w:val="22"/>
                <w:szCs w:val="22"/>
                <w:highlight w:val="none"/>
              </w:rPr>
            </w:pPr>
            <w:r>
              <w:rPr>
                <w:rFonts w:hint="eastAsia"/>
                <w:sz w:val="22"/>
                <w:szCs w:val="22"/>
                <w:highlight w:val="none"/>
              </w:rPr>
              <w:t>2、以联合体形式投标的，联合体成员均须满足本项要求。</w:t>
            </w:r>
          </w:p>
        </w:tc>
      </w:tr>
    </w:tbl>
    <w:p w14:paraId="579774D2">
      <w:pPr>
        <w:rPr>
          <w:rFonts w:hint="eastAsia" w:ascii="宋体" w:hAnsi="宋体"/>
          <w:b/>
          <w:sz w:val="24"/>
          <w:szCs w:val="24"/>
          <w:highlight w:val="none"/>
        </w:rPr>
      </w:pPr>
      <w:r>
        <w:rPr>
          <w:rFonts w:hint="eastAsia" w:ascii="宋体" w:hAnsi="宋体"/>
          <w:b/>
          <w:sz w:val="24"/>
          <w:szCs w:val="24"/>
          <w:highlight w:val="none"/>
        </w:rPr>
        <w:br w:type="page"/>
      </w:r>
    </w:p>
    <w:p w14:paraId="0F1E1B3B">
      <w:pPr>
        <w:adjustRightInd w:val="0"/>
        <w:spacing w:line="360" w:lineRule="auto"/>
        <w:ind w:firstLine="241"/>
        <w:jc w:val="center"/>
        <w:rPr>
          <w:rFonts w:hint="eastAsia" w:ascii="宋体" w:hAnsi="宋体"/>
          <w:b/>
          <w:sz w:val="24"/>
          <w:szCs w:val="24"/>
          <w:highlight w:val="none"/>
        </w:rPr>
      </w:pPr>
    </w:p>
    <w:p w14:paraId="4A9053E0">
      <w:pPr>
        <w:adjustRightInd w:val="0"/>
        <w:spacing w:line="360" w:lineRule="auto"/>
        <w:ind w:firstLine="241"/>
        <w:jc w:val="center"/>
        <w:rPr>
          <w:rFonts w:hint="eastAsia" w:ascii="宋体" w:hAnsi="宋体"/>
          <w:b/>
          <w:sz w:val="24"/>
          <w:szCs w:val="24"/>
          <w:highlight w:val="none"/>
        </w:rPr>
      </w:pPr>
      <w:r>
        <w:rPr>
          <w:rFonts w:hint="eastAsia" w:ascii="宋体" w:hAnsi="宋体"/>
          <w:b/>
          <w:sz w:val="24"/>
          <w:szCs w:val="24"/>
          <w:highlight w:val="none"/>
        </w:rPr>
        <w:t>附录4资格审查条件（业绩最低要求）</w:t>
      </w:r>
    </w:p>
    <w:tbl>
      <w:tblPr>
        <w:tblStyle w:val="5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43"/>
      </w:tblGrid>
      <w:tr w14:paraId="668E4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5000" w:type="pct"/>
            <w:vAlign w:val="center"/>
          </w:tcPr>
          <w:p w14:paraId="1DEEA074">
            <w:pPr>
              <w:pStyle w:val="49"/>
              <w:rPr>
                <w:rFonts w:hint="eastAsia"/>
                <w:highlight w:val="none"/>
              </w:rPr>
            </w:pPr>
            <w:r>
              <w:rPr>
                <w:rFonts w:hint="eastAsia"/>
                <w:sz w:val="21"/>
                <w:szCs w:val="21"/>
                <w:highlight w:val="none"/>
              </w:rPr>
              <w:t>信誉要求</w:t>
            </w:r>
          </w:p>
        </w:tc>
      </w:tr>
      <w:tr w14:paraId="5AE71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37" w:hRule="atLeast"/>
        </w:trPr>
        <w:tc>
          <w:tcPr>
            <w:tcW w:w="5000" w:type="pct"/>
            <w:vAlign w:val="center"/>
          </w:tcPr>
          <w:p w14:paraId="7A638C48">
            <w:pPr>
              <w:keepNext w:val="0"/>
              <w:keepLines w:val="0"/>
              <w:pageBreakBefore w:val="0"/>
              <w:widowControl w:val="0"/>
              <w:kinsoku/>
              <w:wordWrap/>
              <w:overflowPunct/>
              <w:topLinePunct w:val="0"/>
              <w:autoSpaceDE/>
              <w:autoSpaceDN/>
              <w:bidi w:val="0"/>
              <w:adjustRightInd/>
              <w:snapToGrid w:val="0"/>
              <w:spacing w:line="312" w:lineRule="auto"/>
              <w:ind w:firstLine="440" w:firstLineChars="200"/>
              <w:textAlignment w:val="auto"/>
              <w:rPr>
                <w:sz w:val="22"/>
                <w:szCs w:val="22"/>
                <w:highlight w:val="none"/>
              </w:rPr>
            </w:pPr>
            <w:r>
              <w:rPr>
                <w:rFonts w:hint="eastAsia"/>
                <w:sz w:val="22"/>
                <w:szCs w:val="22"/>
                <w:highlight w:val="none"/>
                <w:lang w:eastAsia="zh-CN"/>
              </w:rPr>
              <w:t>近3年（2022年7月1日至今，以起保日期为准）</w:t>
            </w:r>
            <w:r>
              <w:rPr>
                <w:rFonts w:hint="eastAsia"/>
                <w:sz w:val="22"/>
                <w:szCs w:val="22"/>
                <w:highlight w:val="none"/>
              </w:rPr>
              <w:t>投标人</w:t>
            </w:r>
            <w:r>
              <w:rPr>
                <w:rFonts w:hint="eastAsia" w:ascii="宋体" w:hAnsi="宋体"/>
                <w:sz w:val="22"/>
                <w:szCs w:val="22"/>
                <w:highlight w:val="none"/>
              </w:rPr>
              <w:t>（或其所属的总公司）</w:t>
            </w:r>
            <w:r>
              <w:rPr>
                <w:rFonts w:hint="eastAsia"/>
                <w:sz w:val="22"/>
                <w:szCs w:val="22"/>
                <w:highlight w:val="none"/>
                <w:lang w:eastAsia="zh-CN"/>
              </w:rPr>
              <w:t>至少有一项高速公路工程承保业绩</w:t>
            </w:r>
            <w:r>
              <w:rPr>
                <w:rFonts w:hint="eastAsia"/>
                <w:sz w:val="22"/>
                <w:szCs w:val="22"/>
                <w:highlight w:val="none"/>
              </w:rPr>
              <w:t>（投保险种须包含建筑工程一切险及第三者责任险）。</w:t>
            </w:r>
          </w:p>
          <w:p w14:paraId="58099533">
            <w:pPr>
              <w:keepNext w:val="0"/>
              <w:keepLines w:val="0"/>
              <w:pageBreakBefore w:val="0"/>
              <w:widowControl w:val="0"/>
              <w:kinsoku/>
              <w:wordWrap/>
              <w:overflowPunct/>
              <w:topLinePunct w:val="0"/>
              <w:autoSpaceDE/>
              <w:autoSpaceDN/>
              <w:bidi w:val="0"/>
              <w:adjustRightInd/>
              <w:snapToGrid w:val="0"/>
              <w:spacing w:line="312" w:lineRule="auto"/>
              <w:ind w:firstLine="440" w:firstLineChars="200"/>
              <w:textAlignment w:val="auto"/>
              <w:rPr>
                <w:sz w:val="22"/>
                <w:szCs w:val="22"/>
                <w:highlight w:val="none"/>
              </w:rPr>
            </w:pPr>
            <w:r>
              <w:rPr>
                <w:rFonts w:hint="eastAsia"/>
                <w:sz w:val="22"/>
                <w:szCs w:val="22"/>
                <w:highlight w:val="none"/>
              </w:rPr>
              <w:t>注：1、需提供保单复印件或加盖承保章的保单抄件或加盖公章的联共保协议复印件或扫描件。</w:t>
            </w:r>
          </w:p>
          <w:p w14:paraId="02ADA6DD">
            <w:pPr>
              <w:keepNext w:val="0"/>
              <w:keepLines w:val="0"/>
              <w:pageBreakBefore w:val="0"/>
              <w:widowControl w:val="0"/>
              <w:kinsoku/>
              <w:wordWrap/>
              <w:overflowPunct/>
              <w:topLinePunct w:val="0"/>
              <w:autoSpaceDE/>
              <w:autoSpaceDN/>
              <w:bidi w:val="0"/>
              <w:adjustRightInd/>
              <w:snapToGrid w:val="0"/>
              <w:spacing w:line="312" w:lineRule="auto"/>
              <w:ind w:left="0" w:leftChars="0" w:firstLine="558" w:firstLineChars="254"/>
              <w:textAlignment w:val="auto"/>
              <w:rPr>
                <w:rFonts w:hint="eastAsia" w:ascii="宋体" w:hAnsi="宋体"/>
                <w:sz w:val="22"/>
                <w:szCs w:val="22"/>
                <w:highlight w:val="none"/>
              </w:rPr>
            </w:pPr>
            <w:r>
              <w:rPr>
                <w:rFonts w:hint="eastAsia"/>
                <w:sz w:val="22"/>
                <w:szCs w:val="22"/>
                <w:highlight w:val="none"/>
              </w:rPr>
              <w:t>2、以联合体形式投标的，联合体牵头人</w:t>
            </w:r>
            <w:r>
              <w:rPr>
                <w:rFonts w:hint="eastAsia" w:ascii="宋体" w:hAnsi="宋体"/>
                <w:sz w:val="22"/>
                <w:szCs w:val="22"/>
                <w:highlight w:val="none"/>
              </w:rPr>
              <w:t>（或其所属的总公司）</w:t>
            </w:r>
            <w:r>
              <w:rPr>
                <w:rFonts w:hint="eastAsia"/>
                <w:sz w:val="22"/>
                <w:szCs w:val="22"/>
                <w:highlight w:val="none"/>
                <w:lang w:val="en-US" w:eastAsia="zh-CN"/>
              </w:rPr>
              <w:t>须满足本项目要求</w:t>
            </w:r>
            <w:r>
              <w:rPr>
                <w:rFonts w:hint="eastAsia"/>
                <w:sz w:val="22"/>
                <w:szCs w:val="22"/>
                <w:highlight w:val="none"/>
              </w:rPr>
              <w:t>。</w:t>
            </w:r>
          </w:p>
        </w:tc>
      </w:tr>
    </w:tbl>
    <w:p w14:paraId="6F7270BF">
      <w:pPr>
        <w:adjustRightInd w:val="0"/>
        <w:spacing w:line="360" w:lineRule="auto"/>
        <w:jc w:val="left"/>
        <w:outlineLvl w:val="3"/>
        <w:rPr>
          <w:rFonts w:hint="eastAsia" w:ascii="宋体" w:hAnsi="宋体"/>
          <w:b/>
          <w:sz w:val="24"/>
          <w:highlight w:val="none"/>
        </w:rPr>
      </w:pPr>
      <w:r>
        <w:rPr>
          <w:rFonts w:ascii="宋体" w:hAnsi="宋体"/>
          <w:highlight w:val="none"/>
        </w:rPr>
        <w:br w:type="page"/>
      </w:r>
      <w:r>
        <w:rPr>
          <w:rFonts w:hint="eastAsia" w:ascii="宋体" w:hAnsi="宋体"/>
          <w:b/>
          <w:sz w:val="24"/>
          <w:highlight w:val="none"/>
        </w:rPr>
        <w:t>附件</w:t>
      </w:r>
      <w:r>
        <w:rPr>
          <w:rFonts w:ascii="宋体" w:hAnsi="宋体"/>
          <w:b/>
          <w:sz w:val="24"/>
          <w:highlight w:val="none"/>
        </w:rPr>
        <w:t>2</w:t>
      </w:r>
      <w:r>
        <w:rPr>
          <w:rFonts w:hint="eastAsia" w:ascii="宋体" w:hAnsi="宋体"/>
          <w:b/>
          <w:sz w:val="24"/>
          <w:highlight w:val="none"/>
        </w:rPr>
        <w:t>：评标办法</w:t>
      </w:r>
    </w:p>
    <w:p w14:paraId="145C33B8">
      <w:pPr>
        <w:pStyle w:val="191"/>
        <w:ind w:firstLine="301"/>
        <w:outlineLvl w:val="9"/>
        <w:rPr>
          <w:rFonts w:hint="eastAsia" w:ascii="宋体" w:hAnsi="宋体" w:eastAsia="宋体"/>
          <w:sz w:val="30"/>
          <w:szCs w:val="30"/>
          <w:highlight w:val="none"/>
        </w:rPr>
      </w:pPr>
      <w:bookmarkStart w:id="2" w:name="_Toc509659998"/>
      <w:bookmarkStart w:id="3" w:name="_Toc459307890"/>
      <w:bookmarkStart w:id="4" w:name="_Toc509660966"/>
      <w:bookmarkStart w:id="5" w:name="_Toc502992691"/>
      <w:bookmarkStart w:id="6" w:name="_Toc101801418"/>
      <w:bookmarkStart w:id="7" w:name="_Toc511635241"/>
      <w:bookmarkStart w:id="8" w:name="_Toc450319202"/>
      <w:bookmarkStart w:id="9" w:name="_Toc509846348"/>
      <w:bookmarkStart w:id="10" w:name="_Toc445382083"/>
      <w:bookmarkStart w:id="11" w:name="_Toc445222503"/>
      <w:bookmarkStart w:id="12" w:name="_Toc444088432"/>
      <w:bookmarkStart w:id="13" w:name="_Toc444271617"/>
      <w:r>
        <w:rPr>
          <w:rFonts w:hint="eastAsia" w:ascii="宋体" w:hAnsi="宋体" w:eastAsia="宋体"/>
          <w:sz w:val="30"/>
          <w:szCs w:val="30"/>
          <w:highlight w:val="none"/>
        </w:rPr>
        <w:t>评标办法（综合评估法）</w:t>
      </w:r>
      <w:bookmarkEnd w:id="2"/>
      <w:bookmarkEnd w:id="3"/>
      <w:bookmarkEnd w:id="4"/>
      <w:bookmarkEnd w:id="5"/>
      <w:bookmarkEnd w:id="6"/>
      <w:bookmarkEnd w:id="7"/>
      <w:bookmarkEnd w:id="8"/>
      <w:bookmarkEnd w:id="9"/>
    </w:p>
    <w:bookmarkEnd w:id="0"/>
    <w:bookmarkEnd w:id="10"/>
    <w:bookmarkEnd w:id="11"/>
    <w:bookmarkEnd w:id="12"/>
    <w:bookmarkEnd w:id="13"/>
    <w:p w14:paraId="3038D5B6">
      <w:pPr>
        <w:pStyle w:val="178"/>
        <w:keepNext/>
        <w:keepLines/>
        <w:pageBreakBefore w:val="0"/>
        <w:widowControl w:val="0"/>
        <w:kinsoku/>
        <w:wordWrap/>
        <w:overflowPunct/>
        <w:topLinePunct w:val="0"/>
        <w:autoSpaceDE/>
        <w:autoSpaceDN/>
        <w:bidi w:val="0"/>
        <w:adjustRightInd/>
        <w:snapToGrid w:val="0"/>
        <w:spacing w:line="240" w:lineRule="auto"/>
        <w:ind w:firstLine="244"/>
        <w:textAlignment w:val="auto"/>
        <w:outlineLvl w:val="9"/>
        <w:rPr>
          <w:rFonts w:hint="eastAsia" w:ascii="宋体" w:hAnsi="宋体"/>
          <w:sz w:val="21"/>
          <w:szCs w:val="21"/>
          <w:highlight w:val="none"/>
          <w:vertAlign w:val="superscript"/>
        </w:rPr>
      </w:pPr>
      <w:bookmarkStart w:id="14" w:name="_Toc101801419"/>
      <w:bookmarkStart w:id="15" w:name="_Toc511635242"/>
      <w:bookmarkStart w:id="16" w:name="_Hlk102120823"/>
      <w:r>
        <w:rPr>
          <w:rFonts w:hint="eastAsia" w:ascii="宋体" w:hAnsi="宋体"/>
          <w:sz w:val="21"/>
          <w:szCs w:val="21"/>
          <w:highlight w:val="none"/>
        </w:rPr>
        <w:t>评标办法前附表</w:t>
      </w:r>
      <w:bookmarkEnd w:id="14"/>
      <w:bookmarkEnd w:id="15"/>
    </w:p>
    <w:tbl>
      <w:tblPr>
        <w:tblStyle w:val="54"/>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817"/>
        <w:gridCol w:w="6899"/>
      </w:tblGrid>
      <w:tr w14:paraId="42EE2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912" w:type="dxa"/>
            <w:vAlign w:val="center"/>
          </w:tcPr>
          <w:p w14:paraId="0F6B85FB">
            <w:pPr>
              <w:spacing w:line="276" w:lineRule="auto"/>
              <w:jc w:val="center"/>
              <w:rPr>
                <w:rFonts w:hint="eastAsia" w:ascii="宋体" w:hAnsi="宋体"/>
                <w:sz w:val="21"/>
                <w:szCs w:val="21"/>
                <w:highlight w:val="none"/>
              </w:rPr>
            </w:pPr>
            <w:r>
              <w:rPr>
                <w:rFonts w:hint="eastAsia" w:ascii="宋体" w:hAnsi="宋体"/>
                <w:sz w:val="21"/>
                <w:szCs w:val="21"/>
                <w:highlight w:val="none"/>
              </w:rPr>
              <w:t>条款号</w:t>
            </w:r>
          </w:p>
        </w:tc>
        <w:tc>
          <w:tcPr>
            <w:tcW w:w="1817" w:type="dxa"/>
            <w:vAlign w:val="center"/>
          </w:tcPr>
          <w:p w14:paraId="2AFFA003">
            <w:pPr>
              <w:spacing w:line="276" w:lineRule="auto"/>
              <w:jc w:val="center"/>
              <w:rPr>
                <w:rFonts w:hint="eastAsia" w:ascii="宋体" w:hAnsi="宋体"/>
                <w:sz w:val="21"/>
                <w:szCs w:val="21"/>
                <w:highlight w:val="none"/>
              </w:rPr>
            </w:pPr>
            <w:r>
              <w:rPr>
                <w:rFonts w:hint="eastAsia" w:ascii="宋体" w:hAnsi="宋体"/>
                <w:sz w:val="21"/>
                <w:szCs w:val="21"/>
                <w:highlight w:val="none"/>
              </w:rPr>
              <w:t>条款名称</w:t>
            </w:r>
          </w:p>
        </w:tc>
        <w:tc>
          <w:tcPr>
            <w:tcW w:w="6899" w:type="dxa"/>
            <w:vAlign w:val="center"/>
          </w:tcPr>
          <w:p w14:paraId="2BAA64EA">
            <w:pPr>
              <w:spacing w:line="276" w:lineRule="auto"/>
              <w:jc w:val="center"/>
              <w:rPr>
                <w:rFonts w:hint="eastAsia" w:ascii="宋体" w:hAnsi="宋体"/>
                <w:sz w:val="21"/>
                <w:szCs w:val="21"/>
                <w:highlight w:val="none"/>
              </w:rPr>
            </w:pPr>
            <w:r>
              <w:rPr>
                <w:rFonts w:hint="eastAsia" w:ascii="宋体" w:hAnsi="宋体"/>
                <w:sz w:val="21"/>
                <w:szCs w:val="21"/>
                <w:highlight w:val="none"/>
              </w:rPr>
              <w:t>评审因素与评审标准</w:t>
            </w:r>
          </w:p>
        </w:tc>
      </w:tr>
      <w:tr w14:paraId="20527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4" w:hRule="atLeast"/>
          <w:jc w:val="center"/>
        </w:trPr>
        <w:tc>
          <w:tcPr>
            <w:tcW w:w="912" w:type="dxa"/>
            <w:vAlign w:val="center"/>
          </w:tcPr>
          <w:p w14:paraId="45338771">
            <w:pPr>
              <w:spacing w:line="276" w:lineRule="auto"/>
              <w:jc w:val="center"/>
              <w:rPr>
                <w:rFonts w:hint="eastAsia" w:ascii="宋体" w:hAnsi="宋体"/>
                <w:sz w:val="21"/>
                <w:szCs w:val="21"/>
                <w:highlight w:val="none"/>
              </w:rPr>
            </w:pPr>
            <w:r>
              <w:rPr>
                <w:rFonts w:ascii="宋体" w:hAnsi="宋体"/>
                <w:sz w:val="21"/>
                <w:szCs w:val="21"/>
                <w:highlight w:val="none"/>
              </w:rPr>
              <w:t>1</w:t>
            </w:r>
          </w:p>
        </w:tc>
        <w:tc>
          <w:tcPr>
            <w:tcW w:w="1817" w:type="dxa"/>
            <w:vAlign w:val="center"/>
          </w:tcPr>
          <w:p w14:paraId="64DFC68D">
            <w:pPr>
              <w:spacing w:line="276" w:lineRule="auto"/>
              <w:jc w:val="center"/>
              <w:rPr>
                <w:rFonts w:hint="eastAsia" w:ascii="宋体" w:hAnsi="宋体"/>
                <w:sz w:val="21"/>
                <w:szCs w:val="21"/>
                <w:highlight w:val="none"/>
              </w:rPr>
            </w:pPr>
            <w:r>
              <w:rPr>
                <w:rFonts w:hint="eastAsia" w:ascii="宋体" w:hAnsi="宋体"/>
                <w:sz w:val="21"/>
                <w:szCs w:val="21"/>
                <w:highlight w:val="none"/>
              </w:rPr>
              <w:t>评标办法</w:t>
            </w:r>
          </w:p>
        </w:tc>
        <w:tc>
          <w:tcPr>
            <w:tcW w:w="6899" w:type="dxa"/>
            <w:vAlign w:val="center"/>
          </w:tcPr>
          <w:p w14:paraId="77D0FA84">
            <w:pPr>
              <w:spacing w:line="276" w:lineRule="auto"/>
              <w:rPr>
                <w:rFonts w:hint="eastAsia" w:ascii="宋体" w:hAnsi="宋体"/>
                <w:sz w:val="21"/>
                <w:szCs w:val="21"/>
                <w:highlight w:val="none"/>
              </w:rPr>
            </w:pPr>
            <w:r>
              <w:rPr>
                <w:rFonts w:hint="eastAsia" w:ascii="宋体" w:hAnsi="宋体"/>
                <w:sz w:val="21"/>
                <w:szCs w:val="21"/>
                <w:highlight w:val="none"/>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27279E5A">
            <w:pPr>
              <w:spacing w:line="276" w:lineRule="auto"/>
              <w:rPr>
                <w:rFonts w:hint="eastAsia" w:ascii="宋体" w:hAnsi="宋体"/>
                <w:sz w:val="21"/>
                <w:szCs w:val="21"/>
                <w:highlight w:val="none"/>
              </w:rPr>
            </w:pPr>
            <w:r>
              <w:rPr>
                <w:rFonts w:hint="eastAsia" w:ascii="宋体" w:hAnsi="宋体"/>
                <w:sz w:val="21"/>
                <w:szCs w:val="21"/>
                <w:highlight w:val="none"/>
              </w:rPr>
              <w:t>（1）评标价低的投标人优先；</w:t>
            </w:r>
          </w:p>
          <w:p w14:paraId="35F2BB09">
            <w:pPr>
              <w:spacing w:line="276" w:lineRule="auto"/>
              <w:rPr>
                <w:rFonts w:hint="eastAsia" w:ascii="宋体" w:hAnsi="宋体"/>
                <w:sz w:val="21"/>
                <w:szCs w:val="21"/>
                <w:highlight w:val="none"/>
              </w:rPr>
            </w:pPr>
            <w:r>
              <w:rPr>
                <w:rFonts w:hint="eastAsia" w:ascii="宋体" w:hAnsi="宋体"/>
                <w:sz w:val="21"/>
                <w:szCs w:val="21"/>
                <w:highlight w:val="none"/>
              </w:rPr>
              <w:t>（2）服务方案得分较高的投标人优先；</w:t>
            </w:r>
          </w:p>
          <w:p w14:paraId="3BFE2807">
            <w:pPr>
              <w:spacing w:line="276" w:lineRule="auto"/>
              <w:rPr>
                <w:rFonts w:hint="eastAsia" w:ascii="宋体" w:hAnsi="宋体"/>
                <w:sz w:val="21"/>
                <w:szCs w:val="21"/>
                <w:highlight w:val="none"/>
              </w:rPr>
            </w:pPr>
            <w:r>
              <w:rPr>
                <w:rFonts w:hint="eastAsia" w:ascii="宋体" w:hAnsi="宋体"/>
                <w:sz w:val="21"/>
                <w:szCs w:val="21"/>
                <w:highlight w:val="none"/>
              </w:rPr>
              <w:t>（3）投标人满足资格审查条件（业绩最低条件）要求的业绩合同总金额较多的优先。</w:t>
            </w:r>
          </w:p>
        </w:tc>
      </w:tr>
      <w:tr w14:paraId="64598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912" w:type="dxa"/>
            <w:vAlign w:val="center"/>
          </w:tcPr>
          <w:p w14:paraId="162AAE39">
            <w:pPr>
              <w:spacing w:line="276" w:lineRule="auto"/>
              <w:jc w:val="center"/>
              <w:rPr>
                <w:rFonts w:hint="eastAsia" w:ascii="宋体" w:hAnsi="宋体"/>
                <w:sz w:val="21"/>
                <w:szCs w:val="21"/>
                <w:highlight w:val="none"/>
              </w:rPr>
            </w:pPr>
            <w:r>
              <w:rPr>
                <w:rFonts w:ascii="宋体" w:hAnsi="宋体"/>
                <w:sz w:val="21"/>
                <w:szCs w:val="21"/>
                <w:highlight w:val="none"/>
              </w:rPr>
              <w:t>2.1.1</w:t>
            </w:r>
          </w:p>
          <w:p w14:paraId="7E6A8629">
            <w:pPr>
              <w:spacing w:line="276" w:lineRule="auto"/>
              <w:jc w:val="center"/>
              <w:rPr>
                <w:rFonts w:hint="eastAsia" w:ascii="宋体" w:hAnsi="宋体"/>
                <w:sz w:val="21"/>
                <w:szCs w:val="21"/>
                <w:highlight w:val="none"/>
              </w:rPr>
            </w:pPr>
            <w:r>
              <w:rPr>
                <w:rFonts w:ascii="宋体" w:hAnsi="宋体"/>
                <w:sz w:val="21"/>
                <w:szCs w:val="21"/>
                <w:highlight w:val="none"/>
              </w:rPr>
              <w:t>2.1.3</w:t>
            </w:r>
          </w:p>
        </w:tc>
        <w:tc>
          <w:tcPr>
            <w:tcW w:w="1817" w:type="dxa"/>
            <w:vAlign w:val="center"/>
          </w:tcPr>
          <w:p w14:paraId="57A9E1B5">
            <w:pPr>
              <w:spacing w:line="276" w:lineRule="auto"/>
              <w:jc w:val="center"/>
              <w:rPr>
                <w:rFonts w:hint="eastAsia" w:ascii="宋体" w:hAnsi="宋体"/>
                <w:sz w:val="21"/>
                <w:szCs w:val="21"/>
                <w:highlight w:val="none"/>
              </w:rPr>
            </w:pPr>
            <w:r>
              <w:rPr>
                <w:rFonts w:hint="eastAsia" w:ascii="宋体" w:hAnsi="宋体"/>
                <w:sz w:val="21"/>
                <w:szCs w:val="21"/>
                <w:highlight w:val="none"/>
              </w:rPr>
              <w:t>形式评审与响应性评审标准</w:t>
            </w:r>
          </w:p>
        </w:tc>
        <w:tc>
          <w:tcPr>
            <w:tcW w:w="6899" w:type="dxa"/>
          </w:tcPr>
          <w:p w14:paraId="2B44BEB0">
            <w:pPr>
              <w:tabs>
                <w:tab w:val="left" w:pos="3060"/>
              </w:tabs>
              <w:spacing w:line="276" w:lineRule="auto"/>
              <w:rPr>
                <w:rFonts w:hint="eastAsia" w:ascii="宋体" w:hAnsi="宋体"/>
                <w:sz w:val="21"/>
                <w:szCs w:val="21"/>
                <w:highlight w:val="none"/>
              </w:rPr>
            </w:pPr>
            <w:r>
              <w:rPr>
                <w:rFonts w:hint="eastAsia" w:ascii="宋体" w:hAnsi="宋体"/>
                <w:sz w:val="21"/>
                <w:szCs w:val="21"/>
                <w:highlight w:val="none"/>
              </w:rPr>
              <w:t>（1）投标文件按照招标文件规定的格式、内容填写，字迹清晰可辨：</w:t>
            </w:r>
          </w:p>
          <w:p w14:paraId="075428ED">
            <w:pPr>
              <w:tabs>
                <w:tab w:val="left" w:pos="3060"/>
              </w:tabs>
              <w:spacing w:line="276" w:lineRule="auto"/>
              <w:rPr>
                <w:rFonts w:hint="eastAsia" w:ascii="宋体" w:hAnsi="宋体"/>
                <w:sz w:val="21"/>
                <w:szCs w:val="21"/>
                <w:highlight w:val="none"/>
              </w:rPr>
            </w:pPr>
            <w:r>
              <w:rPr>
                <w:rFonts w:hint="eastAsia" w:ascii="宋体" w:hAnsi="宋体"/>
                <w:sz w:val="21"/>
                <w:szCs w:val="21"/>
                <w:highlight w:val="none"/>
              </w:rPr>
              <w:t>a．投标函按招标文件规定填报了招标人名称、项目名称、补遗书编号（如有）、服务期限</w:t>
            </w:r>
            <w:r>
              <w:rPr>
                <w:rFonts w:hint="eastAsia" w:ascii="宋体" w:hAnsi="宋体"/>
                <w:sz w:val="21"/>
                <w:szCs w:val="21"/>
                <w:highlight w:val="none"/>
                <w:lang w:eastAsia="zh-CN"/>
              </w:rPr>
              <w:t>、</w:t>
            </w:r>
            <w:r>
              <w:rPr>
                <w:rFonts w:hint="eastAsia" w:ascii="宋体" w:hAnsi="宋体"/>
                <w:sz w:val="21"/>
                <w:szCs w:val="21"/>
                <w:highlight w:val="none"/>
                <w:lang w:val="en-US" w:eastAsia="zh-CN"/>
              </w:rPr>
              <w:t>保险费率</w:t>
            </w:r>
            <w:r>
              <w:rPr>
                <w:rFonts w:hint="eastAsia" w:ascii="宋体" w:hAnsi="宋体"/>
                <w:sz w:val="21"/>
                <w:szCs w:val="21"/>
                <w:highlight w:val="none"/>
              </w:rPr>
              <w:t>等内容；</w:t>
            </w:r>
          </w:p>
          <w:p w14:paraId="42B2CE69">
            <w:pPr>
              <w:tabs>
                <w:tab w:val="left" w:pos="3060"/>
              </w:tabs>
              <w:spacing w:line="276" w:lineRule="auto"/>
              <w:rPr>
                <w:rFonts w:hint="eastAsia" w:ascii="宋体" w:hAnsi="宋体"/>
                <w:sz w:val="21"/>
                <w:szCs w:val="21"/>
                <w:highlight w:val="none"/>
              </w:rPr>
            </w:pPr>
            <w:r>
              <w:rPr>
                <w:rFonts w:hint="eastAsia" w:ascii="宋体" w:hAnsi="宋体"/>
                <w:sz w:val="21"/>
                <w:szCs w:val="21"/>
                <w:highlight w:val="none"/>
              </w:rPr>
              <w:t>b．投标文件组成齐全完整，内容均按规定填写。</w:t>
            </w:r>
          </w:p>
          <w:p w14:paraId="60A56277">
            <w:pPr>
              <w:tabs>
                <w:tab w:val="left" w:pos="3060"/>
              </w:tabs>
              <w:spacing w:line="276" w:lineRule="auto"/>
              <w:rPr>
                <w:rFonts w:hint="eastAsia" w:ascii="宋体" w:hAnsi="宋体"/>
                <w:bCs/>
                <w:sz w:val="21"/>
                <w:szCs w:val="21"/>
                <w:highlight w:val="none"/>
              </w:rPr>
            </w:pPr>
            <w:r>
              <w:rPr>
                <w:rFonts w:hint="eastAsia" w:ascii="宋体" w:hAnsi="宋体"/>
                <w:bCs/>
                <w:sz w:val="21"/>
                <w:szCs w:val="21"/>
                <w:highlight w:val="none"/>
              </w:rPr>
              <w:t>（</w:t>
            </w:r>
            <w:r>
              <w:rPr>
                <w:rFonts w:ascii="宋体" w:hAnsi="宋体"/>
                <w:bCs/>
                <w:sz w:val="21"/>
                <w:szCs w:val="21"/>
                <w:highlight w:val="none"/>
              </w:rPr>
              <w:t>2</w:t>
            </w:r>
            <w:r>
              <w:rPr>
                <w:rFonts w:hint="eastAsia" w:ascii="宋体" w:hAnsi="宋体"/>
                <w:bCs/>
                <w:sz w:val="21"/>
                <w:szCs w:val="21"/>
                <w:highlight w:val="none"/>
              </w:rPr>
              <w:t>）投标文件上法定代表人/负责人或其授权代理人的签字、投标人的单位章盖章齐全，符合招标文件规定。</w:t>
            </w:r>
          </w:p>
          <w:p w14:paraId="43BF64A5">
            <w:pPr>
              <w:tabs>
                <w:tab w:val="left" w:pos="3060"/>
              </w:tabs>
              <w:spacing w:line="276" w:lineRule="auto"/>
              <w:rPr>
                <w:rFonts w:hint="eastAsia" w:ascii="宋体" w:hAnsi="宋体"/>
                <w:sz w:val="21"/>
                <w:szCs w:val="21"/>
                <w:highlight w:val="none"/>
              </w:rPr>
            </w:pPr>
            <w:r>
              <w:rPr>
                <w:rFonts w:hint="eastAsia" w:ascii="宋体" w:hAnsi="宋体" w:cs="宋体"/>
                <w:sz w:val="21"/>
                <w:szCs w:val="21"/>
                <w:highlight w:val="none"/>
              </w:rPr>
              <w:t>（3）投标人按照招标文件的规定提供了投标保证金，满足招标文件投标人须知前附表第3.4.1款。</w:t>
            </w:r>
          </w:p>
          <w:p w14:paraId="2084D99F">
            <w:pPr>
              <w:tabs>
                <w:tab w:val="left" w:pos="3060"/>
              </w:tabs>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4</w:t>
            </w:r>
            <w:r>
              <w:rPr>
                <w:rFonts w:hint="eastAsia" w:ascii="宋体" w:hAnsi="宋体"/>
                <w:sz w:val="21"/>
                <w:szCs w:val="21"/>
                <w:highlight w:val="none"/>
              </w:rPr>
              <w:t>）投标人法定代表人/负责人授权委托代理人签署投标文件的，须提交授权委托书，授权委托书符合招标文件规定。</w:t>
            </w:r>
          </w:p>
          <w:p w14:paraId="239D6DC6">
            <w:pPr>
              <w:tabs>
                <w:tab w:val="left" w:pos="3060"/>
              </w:tabs>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5</w:t>
            </w:r>
            <w:r>
              <w:rPr>
                <w:rFonts w:hint="eastAsia" w:ascii="宋体" w:hAnsi="宋体"/>
                <w:sz w:val="21"/>
                <w:szCs w:val="21"/>
                <w:highlight w:val="none"/>
              </w:rPr>
              <w:t>）投标人法定代表人/负责人亲自签署投标文件的，提供了法定代表人/负责人身份证明，法定代表人/负责人身份证明符合招标文件规定。</w:t>
            </w:r>
          </w:p>
          <w:p w14:paraId="69890391">
            <w:pPr>
              <w:tabs>
                <w:tab w:val="left" w:pos="3060"/>
              </w:tabs>
              <w:spacing w:line="276" w:lineRule="auto"/>
              <w:rPr>
                <w:rFonts w:hint="eastAsia" w:ascii="宋体" w:hAnsi="宋体"/>
                <w:sz w:val="21"/>
                <w:szCs w:val="21"/>
                <w:highlight w:val="none"/>
              </w:rPr>
            </w:pPr>
            <w:r>
              <w:rPr>
                <w:rFonts w:hint="eastAsia" w:ascii="宋体" w:hAnsi="宋体"/>
                <w:sz w:val="21"/>
                <w:szCs w:val="21"/>
                <w:highlight w:val="none"/>
              </w:rPr>
              <w:t>（6）投标人以联合体形式投标时，联合体满足招标文件的要求。</w:t>
            </w:r>
          </w:p>
          <w:p w14:paraId="485ACC2F">
            <w:pPr>
              <w:tabs>
                <w:tab w:val="left" w:pos="3060"/>
              </w:tabs>
              <w:spacing w:line="276" w:lineRule="auto"/>
              <w:rPr>
                <w:rFonts w:hint="eastAsia" w:ascii="宋体" w:hAnsi="宋体"/>
                <w:sz w:val="21"/>
                <w:szCs w:val="21"/>
                <w:highlight w:val="none"/>
              </w:rPr>
            </w:pPr>
            <w:r>
              <w:rPr>
                <w:rFonts w:hint="eastAsia" w:ascii="宋体" w:hAnsi="宋体"/>
                <w:sz w:val="21"/>
                <w:szCs w:val="21"/>
                <w:highlight w:val="none"/>
              </w:rPr>
              <w:t>（7）</w:t>
            </w:r>
            <w:r>
              <w:rPr>
                <w:rFonts w:ascii="宋体" w:hAnsi="宋体"/>
                <w:sz w:val="21"/>
                <w:szCs w:val="21"/>
                <w:highlight w:val="none"/>
              </w:rPr>
              <w:t>投标人未对本项目提出分包计划</w:t>
            </w:r>
            <w:r>
              <w:rPr>
                <w:rFonts w:hint="eastAsia" w:ascii="宋体" w:hAnsi="宋体"/>
                <w:sz w:val="21"/>
                <w:szCs w:val="21"/>
                <w:highlight w:val="none"/>
              </w:rPr>
              <w:t>。</w:t>
            </w:r>
          </w:p>
          <w:p w14:paraId="5E58003D">
            <w:pPr>
              <w:tabs>
                <w:tab w:val="left" w:pos="3060"/>
              </w:tabs>
              <w:spacing w:line="276" w:lineRule="auto"/>
              <w:rPr>
                <w:rFonts w:hint="eastAsia" w:ascii="宋体" w:hAnsi="宋体"/>
                <w:sz w:val="21"/>
                <w:szCs w:val="21"/>
                <w:highlight w:val="none"/>
              </w:rPr>
            </w:pPr>
            <w:r>
              <w:rPr>
                <w:rFonts w:hint="eastAsia" w:ascii="宋体" w:hAnsi="宋体"/>
                <w:sz w:val="21"/>
                <w:szCs w:val="21"/>
                <w:highlight w:val="none"/>
              </w:rPr>
              <w:t>（8）投标人未提交两个以上不同的投标文件。</w:t>
            </w:r>
          </w:p>
          <w:p w14:paraId="710E03D7">
            <w:pPr>
              <w:tabs>
                <w:tab w:val="left" w:pos="3060"/>
              </w:tabs>
              <w:spacing w:line="276" w:lineRule="auto"/>
              <w:rPr>
                <w:rFonts w:hint="eastAsia" w:ascii="宋体" w:hAnsi="宋体"/>
                <w:sz w:val="21"/>
                <w:szCs w:val="21"/>
                <w:highlight w:val="none"/>
              </w:rPr>
            </w:pPr>
            <w:r>
              <w:rPr>
                <w:rFonts w:hint="eastAsia" w:ascii="宋体" w:hAnsi="宋体"/>
                <w:sz w:val="21"/>
                <w:szCs w:val="21"/>
                <w:highlight w:val="none"/>
              </w:rPr>
              <w:t>（9）投标报价未超过招标文件设定的最高投标限价。</w:t>
            </w:r>
          </w:p>
          <w:p w14:paraId="41B64D96">
            <w:pPr>
              <w:tabs>
                <w:tab w:val="left" w:pos="3060"/>
              </w:tabs>
              <w:spacing w:line="276" w:lineRule="auto"/>
              <w:rPr>
                <w:rFonts w:hint="eastAsia" w:ascii="宋体" w:hAnsi="宋体"/>
                <w:sz w:val="21"/>
                <w:szCs w:val="21"/>
                <w:highlight w:val="none"/>
              </w:rPr>
            </w:pPr>
            <w:r>
              <w:rPr>
                <w:rFonts w:hint="eastAsia" w:ascii="宋体" w:hAnsi="宋体"/>
                <w:sz w:val="21"/>
                <w:szCs w:val="21"/>
                <w:highlight w:val="none"/>
              </w:rPr>
              <w:t>（10）投标文件载明的服务期限不低于招标文件规定的时限。</w:t>
            </w:r>
          </w:p>
          <w:p w14:paraId="09CB3E59">
            <w:pPr>
              <w:tabs>
                <w:tab w:val="left" w:pos="3060"/>
              </w:tabs>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rPr>
              <w:t>1）投标文件对招标文件的实质性要求和条件作出响应。</w:t>
            </w:r>
          </w:p>
          <w:p w14:paraId="5523A16A">
            <w:pPr>
              <w:tabs>
                <w:tab w:val="left" w:pos="3060"/>
              </w:tabs>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rPr>
              <w:t>2）权利义务符合招标文件规定：</w:t>
            </w:r>
          </w:p>
          <w:p w14:paraId="52F44B7B">
            <w:pPr>
              <w:tabs>
                <w:tab w:val="left" w:pos="3060"/>
              </w:tabs>
              <w:spacing w:line="276" w:lineRule="auto"/>
              <w:rPr>
                <w:rFonts w:hint="eastAsia" w:ascii="宋体" w:hAnsi="宋体"/>
                <w:sz w:val="21"/>
                <w:szCs w:val="21"/>
                <w:highlight w:val="none"/>
              </w:rPr>
            </w:pPr>
            <w:r>
              <w:rPr>
                <w:rFonts w:hint="eastAsia" w:ascii="宋体" w:hAnsi="宋体"/>
                <w:sz w:val="21"/>
                <w:szCs w:val="21"/>
                <w:highlight w:val="none"/>
              </w:rPr>
              <w:t>a.投标人应接受招标文件规定的风险划分原则，未提出新的风险划分办法；</w:t>
            </w:r>
          </w:p>
          <w:p w14:paraId="01007DB6">
            <w:pPr>
              <w:tabs>
                <w:tab w:val="left" w:pos="3060"/>
              </w:tabs>
              <w:spacing w:line="276" w:lineRule="auto"/>
              <w:rPr>
                <w:rFonts w:hint="eastAsia" w:ascii="宋体" w:hAnsi="宋体"/>
                <w:sz w:val="21"/>
                <w:szCs w:val="21"/>
                <w:highlight w:val="none"/>
              </w:rPr>
            </w:pPr>
            <w:r>
              <w:rPr>
                <w:rFonts w:hint="eastAsia" w:ascii="宋体" w:hAnsi="宋体"/>
                <w:sz w:val="21"/>
                <w:szCs w:val="21"/>
                <w:highlight w:val="none"/>
              </w:rPr>
              <w:t>b.投标人未增加发包人的责任范围，或减少投标人义务；</w:t>
            </w:r>
          </w:p>
          <w:p w14:paraId="0AE3624C">
            <w:pPr>
              <w:tabs>
                <w:tab w:val="left" w:pos="3060"/>
              </w:tabs>
              <w:spacing w:line="276" w:lineRule="auto"/>
              <w:rPr>
                <w:rFonts w:hint="eastAsia" w:ascii="宋体" w:hAnsi="宋体"/>
                <w:sz w:val="21"/>
                <w:szCs w:val="21"/>
                <w:highlight w:val="none"/>
              </w:rPr>
            </w:pPr>
            <w:r>
              <w:rPr>
                <w:rFonts w:hint="eastAsia" w:ascii="宋体" w:hAnsi="宋体"/>
                <w:sz w:val="21"/>
                <w:szCs w:val="21"/>
                <w:highlight w:val="none"/>
              </w:rPr>
              <w:t>c.投标人未提出不同的支付办法；</w:t>
            </w:r>
          </w:p>
          <w:p w14:paraId="503EB369">
            <w:pPr>
              <w:tabs>
                <w:tab w:val="left" w:pos="3060"/>
              </w:tabs>
              <w:spacing w:line="276" w:lineRule="auto"/>
              <w:rPr>
                <w:rFonts w:hint="eastAsia" w:ascii="宋体" w:hAnsi="宋体"/>
                <w:sz w:val="21"/>
                <w:szCs w:val="21"/>
                <w:highlight w:val="none"/>
              </w:rPr>
            </w:pPr>
            <w:r>
              <w:rPr>
                <w:rFonts w:hint="eastAsia" w:ascii="宋体" w:hAnsi="宋体"/>
                <w:sz w:val="21"/>
                <w:szCs w:val="21"/>
                <w:highlight w:val="none"/>
              </w:rPr>
              <w:t>d.投标人对合同纠纷、事故处理办法未提出异议；</w:t>
            </w:r>
          </w:p>
          <w:p w14:paraId="10759229">
            <w:pPr>
              <w:tabs>
                <w:tab w:val="left" w:pos="3060"/>
              </w:tabs>
              <w:spacing w:line="276" w:lineRule="auto"/>
              <w:rPr>
                <w:rFonts w:hint="eastAsia" w:ascii="宋体" w:hAnsi="宋体"/>
                <w:sz w:val="21"/>
                <w:szCs w:val="21"/>
                <w:highlight w:val="none"/>
              </w:rPr>
            </w:pPr>
            <w:r>
              <w:rPr>
                <w:rFonts w:hint="eastAsia" w:ascii="宋体" w:hAnsi="宋体"/>
                <w:sz w:val="21"/>
                <w:szCs w:val="21"/>
                <w:highlight w:val="none"/>
              </w:rPr>
              <w:t>e.投标人在投标活动中无欺诈行为；</w:t>
            </w:r>
          </w:p>
          <w:p w14:paraId="0974E3F3">
            <w:pPr>
              <w:tabs>
                <w:tab w:val="left" w:pos="3060"/>
              </w:tabs>
              <w:spacing w:line="276" w:lineRule="auto"/>
              <w:rPr>
                <w:rFonts w:hint="eastAsia" w:ascii="宋体" w:hAnsi="宋体"/>
                <w:sz w:val="21"/>
                <w:szCs w:val="21"/>
                <w:highlight w:val="none"/>
              </w:rPr>
            </w:pPr>
            <w:r>
              <w:rPr>
                <w:rFonts w:hint="eastAsia" w:ascii="宋体" w:hAnsi="宋体"/>
                <w:sz w:val="21"/>
                <w:szCs w:val="21"/>
                <w:highlight w:val="none"/>
              </w:rPr>
              <w:t>f.投标人未对合同条款有重要保留。</w:t>
            </w:r>
          </w:p>
        </w:tc>
      </w:tr>
      <w:tr w14:paraId="2759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912" w:type="dxa"/>
            <w:vAlign w:val="center"/>
          </w:tcPr>
          <w:p w14:paraId="59621C2B">
            <w:pPr>
              <w:spacing w:line="276" w:lineRule="auto"/>
              <w:jc w:val="center"/>
              <w:rPr>
                <w:rFonts w:hint="eastAsia" w:ascii="宋体" w:hAnsi="宋体"/>
                <w:sz w:val="21"/>
                <w:szCs w:val="21"/>
                <w:highlight w:val="none"/>
              </w:rPr>
            </w:pPr>
            <w:r>
              <w:rPr>
                <w:rFonts w:ascii="宋体" w:hAnsi="宋体"/>
                <w:sz w:val="21"/>
                <w:szCs w:val="21"/>
                <w:highlight w:val="none"/>
              </w:rPr>
              <w:t>2.1.2</w:t>
            </w:r>
          </w:p>
        </w:tc>
        <w:tc>
          <w:tcPr>
            <w:tcW w:w="1817" w:type="dxa"/>
            <w:vAlign w:val="center"/>
          </w:tcPr>
          <w:p w14:paraId="23DF73B7">
            <w:pPr>
              <w:spacing w:line="276" w:lineRule="auto"/>
              <w:jc w:val="center"/>
              <w:rPr>
                <w:rFonts w:hint="eastAsia" w:ascii="宋体" w:hAnsi="宋体"/>
                <w:sz w:val="21"/>
                <w:szCs w:val="21"/>
                <w:highlight w:val="none"/>
              </w:rPr>
            </w:pPr>
            <w:r>
              <w:rPr>
                <w:rFonts w:hint="eastAsia" w:ascii="宋体" w:hAnsi="宋体"/>
                <w:sz w:val="21"/>
                <w:szCs w:val="21"/>
                <w:highlight w:val="none"/>
              </w:rPr>
              <w:t>资格评审标准</w:t>
            </w:r>
          </w:p>
        </w:tc>
        <w:tc>
          <w:tcPr>
            <w:tcW w:w="6899" w:type="dxa"/>
          </w:tcPr>
          <w:p w14:paraId="4E670201">
            <w:pPr>
              <w:tabs>
                <w:tab w:val="left" w:pos="3060"/>
              </w:tabs>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rPr>
              <w:t>投标人具备有效的营业执照</w:t>
            </w:r>
            <w:r>
              <w:rPr>
                <w:rFonts w:ascii="宋体" w:hAnsi="宋体"/>
                <w:sz w:val="21"/>
                <w:szCs w:val="21"/>
                <w:highlight w:val="none"/>
              </w:rPr>
              <w:t>、</w:t>
            </w:r>
            <w:r>
              <w:rPr>
                <w:rFonts w:hint="eastAsia" w:ascii="宋体" w:hAnsi="宋体"/>
                <w:sz w:val="21"/>
                <w:szCs w:val="21"/>
                <w:highlight w:val="none"/>
              </w:rPr>
              <w:t>经营保险业务许可证</w:t>
            </w:r>
            <w:r>
              <w:rPr>
                <w:rFonts w:ascii="宋体" w:hAnsi="宋体"/>
                <w:sz w:val="21"/>
                <w:szCs w:val="21"/>
                <w:highlight w:val="none"/>
              </w:rPr>
              <w:t>和基本账户开户许可证（或基本存款账户信息）；</w:t>
            </w:r>
          </w:p>
          <w:p w14:paraId="60C4C7FD">
            <w:pPr>
              <w:tabs>
                <w:tab w:val="left" w:pos="3060"/>
              </w:tabs>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2）投标人的资质符合招标文件规定；</w:t>
            </w:r>
          </w:p>
          <w:p w14:paraId="783916C3">
            <w:pPr>
              <w:tabs>
                <w:tab w:val="left" w:pos="3060"/>
              </w:tabs>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3）投标人的</w:t>
            </w:r>
            <w:r>
              <w:rPr>
                <w:rFonts w:hint="eastAsia" w:ascii="宋体" w:hAnsi="宋体"/>
                <w:sz w:val="21"/>
                <w:szCs w:val="21"/>
                <w:highlight w:val="none"/>
              </w:rPr>
              <w:t>财务</w:t>
            </w:r>
            <w:r>
              <w:rPr>
                <w:rFonts w:ascii="宋体" w:hAnsi="宋体"/>
                <w:sz w:val="21"/>
                <w:szCs w:val="21"/>
                <w:highlight w:val="none"/>
              </w:rPr>
              <w:t>符合招标文件规定；</w:t>
            </w:r>
          </w:p>
          <w:p w14:paraId="412B3F96">
            <w:pPr>
              <w:tabs>
                <w:tab w:val="left" w:pos="3060"/>
              </w:tabs>
              <w:spacing w:line="276" w:lineRule="auto"/>
              <w:rPr>
                <w:rFonts w:hint="eastAsia" w:ascii="宋体" w:hAnsi="宋体"/>
                <w:sz w:val="21"/>
                <w:szCs w:val="21"/>
                <w:highlight w:val="none"/>
              </w:rPr>
            </w:pPr>
            <w:r>
              <w:rPr>
                <w:rFonts w:hint="eastAsia" w:ascii="宋体" w:hAnsi="宋体"/>
                <w:sz w:val="21"/>
                <w:szCs w:val="21"/>
                <w:highlight w:val="none"/>
              </w:rPr>
              <w:t>（4</w:t>
            </w:r>
            <w:r>
              <w:rPr>
                <w:rFonts w:ascii="宋体" w:hAnsi="宋体"/>
                <w:sz w:val="21"/>
                <w:szCs w:val="21"/>
                <w:highlight w:val="none"/>
              </w:rPr>
              <w:t>）投标人的信誉符合招标文件规定；</w:t>
            </w:r>
          </w:p>
          <w:p w14:paraId="33332400">
            <w:pPr>
              <w:tabs>
                <w:tab w:val="left" w:pos="3060"/>
              </w:tabs>
              <w:spacing w:line="276" w:lineRule="auto"/>
              <w:rPr>
                <w:rFonts w:hint="eastAsia" w:ascii="宋体" w:hAnsi="宋体"/>
                <w:sz w:val="21"/>
                <w:szCs w:val="21"/>
                <w:highlight w:val="none"/>
              </w:rPr>
            </w:pPr>
            <w:r>
              <w:rPr>
                <w:rFonts w:hint="eastAsia" w:ascii="宋体" w:hAnsi="宋体"/>
                <w:sz w:val="21"/>
                <w:szCs w:val="21"/>
                <w:highlight w:val="none"/>
              </w:rPr>
              <w:t>（5</w:t>
            </w:r>
            <w:r>
              <w:rPr>
                <w:rFonts w:ascii="宋体" w:hAnsi="宋体"/>
                <w:sz w:val="21"/>
                <w:szCs w:val="21"/>
                <w:highlight w:val="none"/>
              </w:rPr>
              <w:t>）投标人的</w:t>
            </w:r>
            <w:r>
              <w:rPr>
                <w:rFonts w:hint="eastAsia" w:ascii="宋体" w:hAnsi="宋体"/>
                <w:sz w:val="21"/>
                <w:szCs w:val="21"/>
                <w:highlight w:val="none"/>
              </w:rPr>
              <w:t>业绩</w:t>
            </w:r>
            <w:r>
              <w:rPr>
                <w:rFonts w:ascii="宋体" w:hAnsi="宋体"/>
                <w:sz w:val="21"/>
                <w:szCs w:val="21"/>
                <w:highlight w:val="none"/>
              </w:rPr>
              <w:t>符合招标文件规定；</w:t>
            </w:r>
          </w:p>
          <w:p w14:paraId="4BF8EAEB">
            <w:pPr>
              <w:tabs>
                <w:tab w:val="left" w:pos="3060"/>
              </w:tabs>
              <w:spacing w:line="276" w:lineRule="auto"/>
              <w:rPr>
                <w:rFonts w:hint="eastAsia" w:ascii="宋体" w:hAnsi="宋体"/>
                <w:sz w:val="21"/>
                <w:szCs w:val="21"/>
                <w:highlight w:val="none"/>
              </w:rPr>
            </w:pPr>
            <w:r>
              <w:rPr>
                <w:rFonts w:hint="eastAsia" w:ascii="宋体" w:hAnsi="宋体"/>
                <w:sz w:val="21"/>
                <w:szCs w:val="21"/>
                <w:highlight w:val="none"/>
              </w:rPr>
              <w:t>（6</w:t>
            </w:r>
            <w:r>
              <w:rPr>
                <w:rFonts w:ascii="宋体" w:hAnsi="宋体"/>
                <w:sz w:val="21"/>
                <w:szCs w:val="21"/>
                <w:highlight w:val="none"/>
              </w:rPr>
              <w:t>）投标人不存在第二章“投标人须知”第1.4.3项或第1.4.4项规定的任何一种情形。</w:t>
            </w:r>
          </w:p>
        </w:tc>
      </w:tr>
      <w:tr w14:paraId="51DDB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jc w:val="center"/>
        </w:trPr>
        <w:tc>
          <w:tcPr>
            <w:tcW w:w="912" w:type="dxa"/>
            <w:vAlign w:val="center"/>
          </w:tcPr>
          <w:p w14:paraId="1D8DE3F3">
            <w:pPr>
              <w:spacing w:line="276" w:lineRule="auto"/>
              <w:jc w:val="center"/>
              <w:rPr>
                <w:rFonts w:hint="eastAsia" w:ascii="宋体" w:hAnsi="宋体"/>
                <w:sz w:val="21"/>
                <w:szCs w:val="21"/>
                <w:highlight w:val="none"/>
              </w:rPr>
            </w:pPr>
            <w:r>
              <w:rPr>
                <w:rFonts w:ascii="宋体" w:hAnsi="宋体"/>
                <w:sz w:val="21"/>
                <w:szCs w:val="21"/>
                <w:highlight w:val="none"/>
              </w:rPr>
              <w:t>2.2.1</w:t>
            </w:r>
          </w:p>
        </w:tc>
        <w:tc>
          <w:tcPr>
            <w:tcW w:w="1817" w:type="dxa"/>
            <w:vAlign w:val="center"/>
          </w:tcPr>
          <w:p w14:paraId="676EA0E4">
            <w:pPr>
              <w:spacing w:line="276" w:lineRule="auto"/>
              <w:jc w:val="center"/>
              <w:rPr>
                <w:rFonts w:hint="eastAsia" w:ascii="宋体" w:hAnsi="宋体"/>
                <w:sz w:val="21"/>
                <w:szCs w:val="21"/>
                <w:highlight w:val="none"/>
              </w:rPr>
            </w:pPr>
            <w:r>
              <w:rPr>
                <w:rFonts w:hint="eastAsia" w:ascii="宋体" w:hAnsi="宋体"/>
                <w:sz w:val="21"/>
                <w:szCs w:val="21"/>
                <w:highlight w:val="none"/>
              </w:rPr>
              <w:t>分值构成</w:t>
            </w:r>
          </w:p>
        </w:tc>
        <w:tc>
          <w:tcPr>
            <w:tcW w:w="6899" w:type="dxa"/>
            <w:vAlign w:val="center"/>
          </w:tcPr>
          <w:p w14:paraId="1A1F2CD6">
            <w:pPr>
              <w:autoSpaceDE w:val="0"/>
              <w:autoSpaceDN w:val="0"/>
              <w:adjustRightInd w:val="0"/>
              <w:spacing w:line="276" w:lineRule="auto"/>
              <w:ind w:left="107"/>
              <w:jc w:val="left"/>
              <w:rPr>
                <w:rFonts w:hint="eastAsia" w:ascii="宋体" w:hAnsi="宋体" w:cs="宋?"/>
                <w:kern w:val="0"/>
                <w:sz w:val="21"/>
                <w:szCs w:val="21"/>
                <w:highlight w:val="none"/>
              </w:rPr>
            </w:pPr>
            <w:r>
              <w:rPr>
                <w:rFonts w:hint="eastAsia" w:ascii="宋体" w:hAnsi="宋体" w:cs="宋?"/>
                <w:kern w:val="0"/>
                <w:sz w:val="21"/>
                <w:szCs w:val="21"/>
                <w:highlight w:val="none"/>
              </w:rPr>
              <w:t>服务方案：45</w:t>
            </w:r>
            <w:r>
              <w:rPr>
                <w:rFonts w:ascii="宋体" w:hAnsi="宋体" w:cs="宋?"/>
                <w:kern w:val="0"/>
                <w:sz w:val="21"/>
                <w:szCs w:val="21"/>
                <w:highlight w:val="none"/>
              </w:rPr>
              <w:t>分</w:t>
            </w:r>
          </w:p>
          <w:p w14:paraId="3907D7B2">
            <w:pPr>
              <w:autoSpaceDE w:val="0"/>
              <w:autoSpaceDN w:val="0"/>
              <w:adjustRightInd w:val="0"/>
              <w:spacing w:line="276" w:lineRule="auto"/>
              <w:ind w:left="107"/>
              <w:jc w:val="left"/>
              <w:rPr>
                <w:rFonts w:hint="eastAsia" w:ascii="宋体" w:hAnsi="宋体"/>
                <w:kern w:val="0"/>
                <w:sz w:val="21"/>
                <w:szCs w:val="21"/>
                <w:highlight w:val="none"/>
              </w:rPr>
            </w:pPr>
            <w:r>
              <w:rPr>
                <w:rFonts w:hint="eastAsia" w:ascii="宋体" w:hAnsi="宋体"/>
                <w:kern w:val="0"/>
                <w:sz w:val="21"/>
                <w:szCs w:val="21"/>
                <w:highlight w:val="none"/>
              </w:rPr>
              <w:t>其他因素：25</w:t>
            </w:r>
            <w:r>
              <w:rPr>
                <w:rFonts w:ascii="宋体" w:hAnsi="宋体"/>
                <w:kern w:val="0"/>
                <w:sz w:val="21"/>
                <w:szCs w:val="21"/>
                <w:highlight w:val="none"/>
              </w:rPr>
              <w:t>分</w:t>
            </w:r>
          </w:p>
          <w:p w14:paraId="7CEAAC37">
            <w:pPr>
              <w:autoSpaceDE w:val="0"/>
              <w:autoSpaceDN w:val="0"/>
              <w:adjustRightInd w:val="0"/>
              <w:spacing w:line="276" w:lineRule="auto"/>
              <w:ind w:left="107"/>
              <w:jc w:val="left"/>
              <w:rPr>
                <w:rFonts w:hint="eastAsia" w:ascii="宋体" w:hAnsi="宋体"/>
                <w:sz w:val="21"/>
                <w:szCs w:val="21"/>
                <w:highlight w:val="none"/>
              </w:rPr>
            </w:pPr>
            <w:r>
              <w:rPr>
                <w:rFonts w:hint="eastAsia" w:ascii="宋体" w:hAnsi="宋体"/>
                <w:sz w:val="21"/>
                <w:szCs w:val="21"/>
                <w:highlight w:val="none"/>
              </w:rPr>
              <w:t>评标价：3</w:t>
            </w:r>
            <w:r>
              <w:rPr>
                <w:rFonts w:ascii="宋体" w:hAnsi="宋体"/>
                <w:sz w:val="21"/>
                <w:szCs w:val="21"/>
                <w:highlight w:val="none"/>
              </w:rPr>
              <w:t>0分</w:t>
            </w:r>
          </w:p>
        </w:tc>
      </w:tr>
      <w:tr w14:paraId="01FF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12" w:type="dxa"/>
            <w:vAlign w:val="center"/>
          </w:tcPr>
          <w:p w14:paraId="40DDBE99">
            <w:pPr>
              <w:spacing w:line="276" w:lineRule="auto"/>
              <w:ind w:right="113"/>
              <w:jc w:val="center"/>
              <w:rPr>
                <w:rFonts w:hint="eastAsia" w:ascii="宋体" w:hAnsi="宋体"/>
                <w:sz w:val="21"/>
                <w:szCs w:val="21"/>
                <w:highlight w:val="none"/>
              </w:rPr>
            </w:pPr>
            <w:r>
              <w:rPr>
                <w:rFonts w:ascii="宋体" w:hAnsi="宋体"/>
                <w:sz w:val="21"/>
                <w:szCs w:val="21"/>
                <w:highlight w:val="none"/>
              </w:rPr>
              <w:t>2.2.2</w:t>
            </w:r>
          </w:p>
        </w:tc>
        <w:tc>
          <w:tcPr>
            <w:tcW w:w="1817" w:type="dxa"/>
            <w:vAlign w:val="center"/>
          </w:tcPr>
          <w:p w14:paraId="15E5D7FD">
            <w:pPr>
              <w:keepNext w:val="0"/>
              <w:keepLines w:val="0"/>
              <w:pageBreakBefore w:val="0"/>
              <w:widowControl w:val="0"/>
              <w:kinsoku/>
              <w:wordWrap/>
              <w:overflowPunct/>
              <w:topLinePunct w:val="0"/>
              <w:autoSpaceDE/>
              <w:autoSpaceDN/>
              <w:bidi w:val="0"/>
              <w:adjustRightInd w:val="0"/>
              <w:snapToGrid/>
              <w:spacing w:line="276" w:lineRule="auto"/>
              <w:ind w:left="0" w:right="0"/>
              <w:jc w:val="center"/>
              <w:textAlignment w:val="auto"/>
              <w:rPr>
                <w:rFonts w:hint="eastAsia" w:ascii="宋体" w:hAnsi="宋体"/>
                <w:sz w:val="21"/>
                <w:szCs w:val="21"/>
                <w:highlight w:val="none"/>
              </w:rPr>
            </w:pPr>
            <w:r>
              <w:rPr>
                <w:rFonts w:hint="eastAsia" w:ascii="宋体" w:hAnsi="宋体"/>
                <w:sz w:val="21"/>
                <w:szCs w:val="21"/>
                <w:highlight w:val="none"/>
              </w:rPr>
              <w:t>评标基准价计算方法</w:t>
            </w:r>
          </w:p>
        </w:tc>
        <w:tc>
          <w:tcPr>
            <w:tcW w:w="6899" w:type="dxa"/>
            <w:vAlign w:val="center"/>
          </w:tcPr>
          <w:p w14:paraId="2D9BC7AC">
            <w:pPr>
              <w:snapToGrid w:val="0"/>
              <w:spacing w:line="276" w:lineRule="auto"/>
              <w:jc w:val="left"/>
              <w:rPr>
                <w:rFonts w:hint="eastAsia" w:ascii="宋体" w:hAnsi="宋体"/>
                <w:b/>
                <w:kern w:val="2"/>
                <w:sz w:val="21"/>
                <w:szCs w:val="21"/>
                <w:highlight w:val="none"/>
              </w:rPr>
            </w:pPr>
            <w:r>
              <w:rPr>
                <w:rFonts w:hint="eastAsia" w:ascii="宋体" w:hAnsi="宋体"/>
                <w:b/>
                <w:kern w:val="2"/>
                <w:sz w:val="21"/>
                <w:szCs w:val="21"/>
                <w:highlight w:val="none"/>
              </w:rPr>
              <w:t>评标基准价的计算：</w:t>
            </w:r>
          </w:p>
          <w:p w14:paraId="4C47E541">
            <w:pPr>
              <w:snapToGrid w:val="0"/>
              <w:spacing w:line="276" w:lineRule="auto"/>
              <w:ind w:right="-105"/>
              <w:rPr>
                <w:rFonts w:hint="eastAsia" w:ascii="宋体" w:hAnsi="宋体"/>
                <w:kern w:val="2"/>
                <w:sz w:val="21"/>
                <w:szCs w:val="21"/>
                <w:highlight w:val="none"/>
              </w:rPr>
            </w:pPr>
            <w:r>
              <w:rPr>
                <w:rFonts w:hint="eastAsia" w:ascii="宋体" w:hAnsi="宋体"/>
                <w:kern w:val="2"/>
                <w:sz w:val="21"/>
                <w:szCs w:val="21"/>
                <w:highlight w:val="none"/>
              </w:rPr>
              <w:t>在开标现场，招标人将当场计算并宣布评标基准价。</w:t>
            </w:r>
          </w:p>
          <w:p w14:paraId="7D32CB4C">
            <w:pPr>
              <w:snapToGrid w:val="0"/>
              <w:spacing w:line="276" w:lineRule="auto"/>
              <w:ind w:left="113" w:right="-105"/>
              <w:rPr>
                <w:rFonts w:hint="eastAsia" w:ascii="宋体" w:hAnsi="宋体"/>
                <w:kern w:val="2"/>
                <w:sz w:val="21"/>
                <w:szCs w:val="21"/>
                <w:highlight w:val="none"/>
              </w:rPr>
            </w:pPr>
            <w:r>
              <w:rPr>
                <w:rFonts w:hint="eastAsia" w:ascii="宋体" w:hAnsi="宋体"/>
                <w:kern w:val="2"/>
                <w:sz w:val="21"/>
                <w:szCs w:val="21"/>
                <w:highlight w:val="none"/>
              </w:rPr>
              <w:t>（1）评标价的确定：</w:t>
            </w:r>
          </w:p>
          <w:p w14:paraId="20AE16E6">
            <w:pPr>
              <w:snapToGrid w:val="0"/>
              <w:spacing w:line="276" w:lineRule="auto"/>
              <w:ind w:left="113" w:right="-105"/>
              <w:rPr>
                <w:rFonts w:hint="eastAsia" w:ascii="宋体" w:hAnsi="宋体"/>
                <w:kern w:val="2"/>
                <w:sz w:val="21"/>
                <w:szCs w:val="21"/>
                <w:highlight w:val="none"/>
              </w:rPr>
            </w:pPr>
            <w:r>
              <w:rPr>
                <w:rFonts w:hint="eastAsia" w:ascii="宋体" w:hAnsi="宋体"/>
                <w:kern w:val="2"/>
                <w:sz w:val="21"/>
                <w:szCs w:val="21"/>
                <w:highlight w:val="none"/>
              </w:rPr>
              <w:t>评标价=保险费率</w:t>
            </w:r>
          </w:p>
          <w:p w14:paraId="51B14BCC">
            <w:pPr>
              <w:snapToGrid w:val="0"/>
              <w:spacing w:line="276" w:lineRule="auto"/>
              <w:ind w:left="113" w:right="-105"/>
              <w:rPr>
                <w:rFonts w:hint="eastAsia" w:ascii="宋体" w:hAnsi="宋体"/>
                <w:kern w:val="2"/>
                <w:sz w:val="21"/>
                <w:szCs w:val="21"/>
                <w:highlight w:val="none"/>
              </w:rPr>
            </w:pPr>
            <w:r>
              <w:rPr>
                <w:rFonts w:hint="eastAsia" w:ascii="宋体" w:hAnsi="宋体"/>
                <w:kern w:val="2"/>
                <w:sz w:val="21"/>
                <w:szCs w:val="21"/>
                <w:highlight w:val="none"/>
              </w:rPr>
              <w:t>（2）评标价平均值的计算：</w:t>
            </w:r>
          </w:p>
          <w:p w14:paraId="19B5AD93">
            <w:pPr>
              <w:snapToGrid w:val="0"/>
              <w:spacing w:line="276" w:lineRule="auto"/>
              <w:ind w:right="-105" w:firstLine="210" w:firstLineChars="100"/>
              <w:rPr>
                <w:rFonts w:hint="eastAsia" w:ascii="宋体" w:hAnsi="宋体"/>
                <w:kern w:val="2"/>
                <w:sz w:val="21"/>
                <w:szCs w:val="21"/>
                <w:highlight w:val="none"/>
              </w:rPr>
            </w:pPr>
            <w:r>
              <w:rPr>
                <w:rFonts w:hint="eastAsia" w:ascii="宋体" w:hAnsi="宋体"/>
                <w:kern w:val="2"/>
                <w:sz w:val="21"/>
                <w:szCs w:val="21"/>
                <w:highlight w:val="none"/>
              </w:rPr>
              <w:t>除按第二章“投标人须知”第5.2.</w:t>
            </w:r>
            <w:r>
              <w:rPr>
                <w:rFonts w:hint="eastAsia" w:ascii="宋体" w:hAnsi="宋体"/>
                <w:kern w:val="2"/>
                <w:sz w:val="21"/>
                <w:szCs w:val="21"/>
                <w:highlight w:val="none"/>
                <w:lang w:val="en-US" w:eastAsia="zh-CN"/>
              </w:rPr>
              <w:t>2</w:t>
            </w:r>
            <w:r>
              <w:rPr>
                <w:rFonts w:hint="eastAsia" w:ascii="宋体" w:hAnsi="宋体"/>
                <w:kern w:val="2"/>
                <w:sz w:val="21"/>
                <w:szCs w:val="21"/>
                <w:highlight w:val="none"/>
              </w:rPr>
              <w:t>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p>
          <w:p w14:paraId="69D0996C">
            <w:pPr>
              <w:snapToGrid w:val="0"/>
              <w:spacing w:line="276" w:lineRule="auto"/>
              <w:ind w:right="-105"/>
              <w:rPr>
                <w:rFonts w:hint="eastAsia" w:ascii="宋体" w:hAnsi="宋体"/>
                <w:kern w:val="2"/>
                <w:sz w:val="21"/>
                <w:szCs w:val="21"/>
                <w:highlight w:val="none"/>
              </w:rPr>
            </w:pPr>
            <w:r>
              <w:rPr>
                <w:rFonts w:hint="eastAsia" w:ascii="宋体" w:hAnsi="宋体"/>
                <w:kern w:val="2"/>
                <w:sz w:val="21"/>
                <w:szCs w:val="21"/>
                <w:highlight w:val="none"/>
              </w:rPr>
              <w:t>（3）评标基准价的确定：</w:t>
            </w:r>
          </w:p>
          <w:p w14:paraId="029AA6D8">
            <w:pPr>
              <w:snapToGrid w:val="0"/>
              <w:spacing w:line="276" w:lineRule="auto"/>
              <w:ind w:right="-105"/>
              <w:rPr>
                <w:rFonts w:hint="eastAsia" w:ascii="宋体" w:hAnsi="宋体"/>
                <w:kern w:val="2"/>
                <w:sz w:val="21"/>
                <w:szCs w:val="21"/>
                <w:highlight w:val="none"/>
              </w:rPr>
            </w:pPr>
            <w:r>
              <w:rPr>
                <w:rFonts w:hint="eastAsia" w:ascii="宋体" w:hAnsi="宋体"/>
                <w:kern w:val="2"/>
                <w:sz w:val="21"/>
                <w:szCs w:val="21"/>
                <w:highlight w:val="none"/>
              </w:rPr>
              <w:t>将评标价平均值直接作为评标基准价（评标基准价保留小数点后两位，小数点后第三位四舍五入）。</w:t>
            </w:r>
          </w:p>
        </w:tc>
      </w:tr>
      <w:tr w14:paraId="64C8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2" w:type="dxa"/>
            <w:vAlign w:val="center"/>
          </w:tcPr>
          <w:p w14:paraId="3D4A1601">
            <w:pPr>
              <w:spacing w:line="276" w:lineRule="auto"/>
              <w:ind w:right="113"/>
              <w:jc w:val="center"/>
              <w:rPr>
                <w:rFonts w:hint="eastAsia" w:ascii="宋体" w:hAnsi="宋体"/>
                <w:sz w:val="21"/>
                <w:szCs w:val="21"/>
                <w:highlight w:val="none"/>
              </w:rPr>
            </w:pPr>
            <w:r>
              <w:rPr>
                <w:rFonts w:ascii="宋体" w:hAnsi="宋体"/>
                <w:sz w:val="21"/>
                <w:szCs w:val="21"/>
                <w:highlight w:val="none"/>
              </w:rPr>
              <w:t>2.2.3</w:t>
            </w:r>
          </w:p>
        </w:tc>
        <w:tc>
          <w:tcPr>
            <w:tcW w:w="1817" w:type="dxa"/>
            <w:vAlign w:val="center"/>
          </w:tcPr>
          <w:p w14:paraId="5E3AE8B1">
            <w:pPr>
              <w:keepNext w:val="0"/>
              <w:keepLines w:val="0"/>
              <w:pageBreakBefore w:val="0"/>
              <w:widowControl w:val="0"/>
              <w:kinsoku/>
              <w:wordWrap/>
              <w:overflowPunct/>
              <w:topLinePunct w:val="0"/>
              <w:autoSpaceDE/>
              <w:autoSpaceDN/>
              <w:bidi w:val="0"/>
              <w:adjustRightInd w:val="0"/>
              <w:snapToGrid/>
              <w:spacing w:line="264" w:lineRule="auto"/>
              <w:ind w:left="0" w:right="0"/>
              <w:jc w:val="center"/>
              <w:textAlignment w:val="auto"/>
              <w:rPr>
                <w:rFonts w:hint="eastAsia" w:ascii="宋体" w:hAnsi="宋体"/>
                <w:sz w:val="21"/>
                <w:szCs w:val="21"/>
                <w:highlight w:val="none"/>
              </w:rPr>
            </w:pPr>
            <w:r>
              <w:rPr>
                <w:rFonts w:hint="eastAsia" w:ascii="宋体" w:hAnsi="宋体"/>
                <w:sz w:val="21"/>
                <w:szCs w:val="21"/>
                <w:highlight w:val="none"/>
              </w:rPr>
              <w:t>评标价的偏差率计算公式</w:t>
            </w:r>
          </w:p>
        </w:tc>
        <w:tc>
          <w:tcPr>
            <w:tcW w:w="6899" w:type="dxa"/>
            <w:vAlign w:val="center"/>
          </w:tcPr>
          <w:p w14:paraId="14FDB9AD">
            <w:pPr>
              <w:spacing w:line="276" w:lineRule="auto"/>
              <w:ind w:right="113"/>
              <w:rPr>
                <w:rFonts w:hint="eastAsia" w:ascii="宋体" w:hAnsi="宋体"/>
                <w:sz w:val="21"/>
                <w:szCs w:val="21"/>
                <w:highlight w:val="none"/>
              </w:rPr>
            </w:pPr>
            <w:r>
              <w:rPr>
                <w:rFonts w:hint="eastAsia" w:ascii="宋体" w:hAnsi="宋体"/>
                <w:sz w:val="21"/>
                <w:szCs w:val="21"/>
                <w:highlight w:val="none"/>
              </w:rPr>
              <w:t>偏差率</w:t>
            </w:r>
            <w:r>
              <w:rPr>
                <w:rFonts w:ascii="宋体" w:hAnsi="宋体"/>
                <w:sz w:val="21"/>
                <w:szCs w:val="21"/>
                <w:highlight w:val="none"/>
              </w:rPr>
              <w:t>=100%×（投标人评标价-评标基准价）/评标基准价</w:t>
            </w:r>
          </w:p>
        </w:tc>
      </w:tr>
      <w:tr w14:paraId="3CDDE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2" w:type="dxa"/>
            <w:vAlign w:val="center"/>
          </w:tcPr>
          <w:p w14:paraId="0958EF8F">
            <w:pPr>
              <w:spacing w:line="276" w:lineRule="auto"/>
              <w:ind w:left="113" w:right="-144" w:rightChars="0"/>
              <w:rPr>
                <w:rFonts w:hint="eastAsia" w:ascii="宋体" w:hAnsi="宋体"/>
                <w:sz w:val="21"/>
                <w:szCs w:val="21"/>
                <w:highlight w:val="none"/>
              </w:rPr>
            </w:pPr>
            <w:r>
              <w:rPr>
                <w:rFonts w:hint="eastAsia" w:ascii="宋体" w:hAnsi="宋体"/>
                <w:sz w:val="21"/>
                <w:szCs w:val="21"/>
                <w:highlight w:val="none"/>
              </w:rPr>
              <w:t>3.6.1</w:t>
            </w:r>
          </w:p>
        </w:tc>
        <w:tc>
          <w:tcPr>
            <w:tcW w:w="1817" w:type="dxa"/>
            <w:vAlign w:val="center"/>
          </w:tcPr>
          <w:p w14:paraId="33EAF3C0">
            <w:pPr>
              <w:keepNext w:val="0"/>
              <w:keepLines w:val="0"/>
              <w:pageBreakBefore w:val="0"/>
              <w:widowControl w:val="0"/>
              <w:kinsoku/>
              <w:wordWrap/>
              <w:overflowPunct/>
              <w:topLinePunct w:val="0"/>
              <w:autoSpaceDE/>
              <w:autoSpaceDN/>
              <w:bidi w:val="0"/>
              <w:adjustRightInd w:val="0"/>
              <w:snapToGrid/>
              <w:spacing w:line="276" w:lineRule="auto"/>
              <w:ind w:left="0" w:right="0"/>
              <w:jc w:val="center"/>
              <w:textAlignment w:val="auto"/>
              <w:rPr>
                <w:rFonts w:hint="eastAsia" w:ascii="宋体" w:hAnsi="宋体"/>
                <w:sz w:val="21"/>
                <w:szCs w:val="21"/>
                <w:highlight w:val="none"/>
              </w:rPr>
            </w:pPr>
            <w:r>
              <w:rPr>
                <w:rFonts w:hint="eastAsia" w:ascii="宋体" w:hAnsi="宋体"/>
                <w:sz w:val="21"/>
                <w:szCs w:val="21"/>
                <w:highlight w:val="none"/>
              </w:rPr>
              <w:t>投标文件相关信息的核查</w:t>
            </w:r>
          </w:p>
        </w:tc>
        <w:tc>
          <w:tcPr>
            <w:tcW w:w="6899" w:type="dxa"/>
            <w:vAlign w:val="center"/>
          </w:tcPr>
          <w:p w14:paraId="5795EC6F">
            <w:pPr>
              <w:spacing w:line="276" w:lineRule="auto"/>
              <w:ind w:right="113"/>
              <w:rPr>
                <w:rFonts w:hint="eastAsia" w:ascii="宋体" w:hAnsi="宋体"/>
                <w:sz w:val="21"/>
                <w:szCs w:val="21"/>
                <w:highlight w:val="none"/>
              </w:rPr>
            </w:pPr>
            <w:r>
              <w:rPr>
                <w:rFonts w:hint="eastAsia" w:ascii="宋体" w:hAnsi="宋体"/>
                <w:sz w:val="21"/>
                <w:szCs w:val="21"/>
                <w:highlight w:val="none"/>
              </w:rPr>
              <w:t>本款修改为：</w:t>
            </w:r>
          </w:p>
          <w:p w14:paraId="2D9C3671">
            <w:pPr>
              <w:spacing w:line="276" w:lineRule="auto"/>
              <w:ind w:right="113"/>
              <w:rPr>
                <w:rFonts w:hint="eastAsia" w:ascii="宋体" w:hAnsi="宋体"/>
                <w:sz w:val="21"/>
                <w:szCs w:val="21"/>
                <w:highlight w:val="none"/>
              </w:rPr>
            </w:pPr>
            <w:r>
              <w:rPr>
                <w:rFonts w:hint="eastAsia" w:ascii="宋体" w:hAnsi="宋体"/>
                <w:sz w:val="21"/>
                <w:szCs w:val="21"/>
                <w:highlight w:val="none"/>
              </w:rPr>
              <w:t>（1）在评标过程中，评标委员会应查询投标人在“信用中国”网站被列入失信被执行人、经营(活动)异常名录、重大税收违法失信主体、政府采购严重违法失信行为记录名单和“国家企业信用信息公示系统”中被列入严重违法失信企业名单的网上公示信息。若投标文件载明的信息与上述网站发布的信息不符，使得投标人的资格条件不符合招标文件规定的，评标委员会应否决其投标。</w:t>
            </w:r>
          </w:p>
          <w:p w14:paraId="5CE157E7">
            <w:pPr>
              <w:spacing w:line="276" w:lineRule="auto"/>
              <w:ind w:right="113"/>
              <w:rPr>
                <w:rFonts w:hint="eastAsia" w:ascii="宋体" w:hAnsi="宋体"/>
                <w:sz w:val="21"/>
                <w:szCs w:val="21"/>
                <w:highlight w:val="none"/>
              </w:rPr>
            </w:pPr>
            <w:r>
              <w:rPr>
                <w:rFonts w:hint="eastAsia" w:ascii="宋体" w:hAnsi="宋体"/>
                <w:sz w:val="21"/>
                <w:szCs w:val="21"/>
                <w:highlight w:val="none"/>
              </w:rPr>
              <w:t>投标人应保证上述全部信息的真实性，如</w:t>
            </w:r>
            <w:r>
              <w:rPr>
                <w:rFonts w:hint="eastAsia" w:ascii="宋体" w:hAnsi="宋体"/>
                <w:sz w:val="21"/>
                <w:szCs w:val="21"/>
                <w:highlight w:val="none"/>
                <w:lang w:val="en-US" w:eastAsia="zh-CN"/>
              </w:rPr>
              <w:t>未附截图或</w:t>
            </w:r>
            <w:r>
              <w:rPr>
                <w:rFonts w:hint="eastAsia" w:ascii="宋体" w:hAnsi="宋体"/>
                <w:sz w:val="21"/>
                <w:szCs w:val="21"/>
                <w:highlight w:val="none"/>
              </w:rPr>
              <w:t>所附截图发现</w:t>
            </w:r>
            <w:r>
              <w:rPr>
                <w:rFonts w:hint="eastAsia" w:ascii="宋体" w:hAnsi="宋体"/>
                <w:sz w:val="21"/>
                <w:szCs w:val="21"/>
                <w:highlight w:val="none"/>
                <w:lang w:val="en-US" w:eastAsia="zh-CN"/>
              </w:rPr>
              <w:t>与</w:t>
            </w:r>
            <w:r>
              <w:rPr>
                <w:rFonts w:hint="eastAsia" w:ascii="宋体" w:hAnsi="宋体"/>
                <w:sz w:val="21"/>
                <w:szCs w:val="21"/>
                <w:highlight w:val="none"/>
              </w:rPr>
              <w:t>核查结果不一致，视为投标过程中的弄虚作假，按照相关规定处理。投标人应当及时核查并更新政府网站公示的相关信息，并承担由于信息填报不完整或者不准确等原因导致投标可能被否决的后果。</w:t>
            </w:r>
          </w:p>
          <w:p w14:paraId="4BF6245D">
            <w:pPr>
              <w:spacing w:line="276" w:lineRule="auto"/>
              <w:ind w:right="113"/>
              <w:rPr>
                <w:rFonts w:hint="eastAsia" w:ascii="宋体" w:hAnsi="宋体"/>
                <w:sz w:val="21"/>
                <w:szCs w:val="21"/>
                <w:highlight w:val="none"/>
              </w:rPr>
            </w:pPr>
            <w:r>
              <w:rPr>
                <w:rFonts w:hint="eastAsia" w:ascii="宋体" w:hAnsi="宋体"/>
                <w:sz w:val="21"/>
                <w:szCs w:val="21"/>
                <w:highlight w:val="none"/>
              </w:rPr>
              <w:t>（2）以电子保函或电子保证保险形式提交的，评标委员会在评标时按照投标人提供的验证方式对电子保函或电子保证保险进行验证。如投标人未提供电子保函或电子保证保险在线验证方式，或根据提供的验证方式无法核实的，评标委员会可以否决其投标。</w:t>
            </w:r>
          </w:p>
        </w:tc>
      </w:tr>
    </w:tbl>
    <w:p w14:paraId="2943B580">
      <w:pPr>
        <w:spacing w:line="360" w:lineRule="auto"/>
        <w:jc w:val="left"/>
        <w:rPr>
          <w:rFonts w:hint="eastAsia" w:ascii="宋体" w:hAnsi="宋体"/>
          <w:szCs w:val="21"/>
          <w:highlight w:val="none"/>
        </w:rPr>
      </w:pPr>
      <w:r>
        <w:rPr>
          <w:rFonts w:hint="eastAsia" w:ascii="宋体" w:hAnsi="宋体"/>
          <w:sz w:val="24"/>
          <w:highlight w:val="none"/>
        </w:rPr>
        <w:t>续上表</w:t>
      </w:r>
    </w:p>
    <w:tbl>
      <w:tblPr>
        <w:tblStyle w:val="54"/>
        <w:tblW w:w="9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27"/>
        <w:gridCol w:w="990"/>
        <w:gridCol w:w="1117"/>
        <w:gridCol w:w="833"/>
        <w:gridCol w:w="5144"/>
      </w:tblGrid>
      <w:tr w14:paraId="5DAD3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4567" w:type="dxa"/>
            <w:gridSpan w:val="5"/>
            <w:vAlign w:val="center"/>
          </w:tcPr>
          <w:p w14:paraId="2596C90B">
            <w:pPr>
              <w:pStyle w:val="29"/>
              <w:spacing w:line="276" w:lineRule="auto"/>
              <w:jc w:val="center"/>
              <w:rPr>
                <w:rFonts w:hint="eastAsia" w:hAnsi="宋体"/>
                <w:szCs w:val="21"/>
                <w:highlight w:val="none"/>
              </w:rPr>
            </w:pPr>
            <w:r>
              <w:rPr>
                <w:rFonts w:hint="eastAsia" w:hAnsi="宋体"/>
                <w:szCs w:val="21"/>
                <w:highlight w:val="none"/>
              </w:rPr>
              <w:t>评分因素与权重分值</w:t>
            </w:r>
          </w:p>
        </w:tc>
        <w:tc>
          <w:tcPr>
            <w:tcW w:w="5144" w:type="dxa"/>
            <w:vMerge w:val="restart"/>
            <w:vAlign w:val="center"/>
          </w:tcPr>
          <w:p w14:paraId="24AB60CC">
            <w:pPr>
              <w:pStyle w:val="29"/>
              <w:spacing w:line="276" w:lineRule="auto"/>
              <w:jc w:val="center"/>
              <w:rPr>
                <w:rFonts w:hint="eastAsia" w:hAnsi="宋体"/>
                <w:szCs w:val="21"/>
                <w:highlight w:val="none"/>
              </w:rPr>
            </w:pPr>
            <w:r>
              <w:rPr>
                <w:rFonts w:hint="eastAsia" w:hAnsi="宋体"/>
                <w:szCs w:val="21"/>
                <w:highlight w:val="none"/>
              </w:rPr>
              <w:t>评分标准</w:t>
            </w:r>
          </w:p>
        </w:tc>
      </w:tr>
      <w:tr w14:paraId="07D81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800" w:type="dxa"/>
            <w:vAlign w:val="center"/>
          </w:tcPr>
          <w:p w14:paraId="58EEE17D">
            <w:pPr>
              <w:pStyle w:val="29"/>
              <w:jc w:val="center"/>
              <w:rPr>
                <w:rFonts w:hint="eastAsia" w:hAnsi="宋体"/>
                <w:szCs w:val="21"/>
                <w:highlight w:val="none"/>
              </w:rPr>
            </w:pPr>
            <w:r>
              <w:rPr>
                <w:rFonts w:hint="eastAsia" w:hAnsi="宋体"/>
                <w:szCs w:val="21"/>
                <w:highlight w:val="none"/>
              </w:rPr>
              <w:t>条款号</w:t>
            </w:r>
          </w:p>
        </w:tc>
        <w:tc>
          <w:tcPr>
            <w:tcW w:w="827" w:type="dxa"/>
            <w:vAlign w:val="center"/>
          </w:tcPr>
          <w:p w14:paraId="5F4D523F">
            <w:pPr>
              <w:pStyle w:val="29"/>
              <w:jc w:val="center"/>
              <w:rPr>
                <w:rFonts w:hint="eastAsia" w:hAnsi="宋体"/>
                <w:szCs w:val="21"/>
                <w:highlight w:val="none"/>
              </w:rPr>
            </w:pPr>
            <w:r>
              <w:rPr>
                <w:rFonts w:hint="eastAsia" w:hAnsi="宋体"/>
                <w:szCs w:val="21"/>
                <w:highlight w:val="none"/>
              </w:rPr>
              <w:t>评分因素</w:t>
            </w:r>
          </w:p>
        </w:tc>
        <w:tc>
          <w:tcPr>
            <w:tcW w:w="990" w:type="dxa"/>
            <w:vAlign w:val="center"/>
          </w:tcPr>
          <w:p w14:paraId="345932EC">
            <w:pPr>
              <w:pStyle w:val="29"/>
              <w:jc w:val="center"/>
              <w:rPr>
                <w:rFonts w:hint="eastAsia" w:hAnsi="宋体"/>
                <w:szCs w:val="21"/>
                <w:highlight w:val="none"/>
              </w:rPr>
            </w:pPr>
            <w:r>
              <w:rPr>
                <w:rFonts w:hint="eastAsia" w:hAnsi="宋体"/>
                <w:szCs w:val="21"/>
                <w:highlight w:val="none"/>
              </w:rPr>
              <w:t>评分因素权重分值</w:t>
            </w:r>
          </w:p>
        </w:tc>
        <w:tc>
          <w:tcPr>
            <w:tcW w:w="1117" w:type="dxa"/>
            <w:vAlign w:val="center"/>
          </w:tcPr>
          <w:p w14:paraId="5D03611F">
            <w:pPr>
              <w:pStyle w:val="29"/>
              <w:jc w:val="center"/>
              <w:rPr>
                <w:rFonts w:hint="eastAsia" w:hAnsi="宋体"/>
                <w:szCs w:val="21"/>
                <w:highlight w:val="none"/>
              </w:rPr>
            </w:pPr>
            <w:r>
              <w:rPr>
                <w:rStyle w:val="84"/>
                <w:color w:val="auto"/>
                <w:highlight w:val="none"/>
              </w:rPr>
              <w:t>各评分因素细分项</w:t>
            </w:r>
          </w:p>
        </w:tc>
        <w:tc>
          <w:tcPr>
            <w:tcW w:w="833" w:type="dxa"/>
            <w:vAlign w:val="center"/>
          </w:tcPr>
          <w:p w14:paraId="65B1D6D9">
            <w:pPr>
              <w:pStyle w:val="29"/>
              <w:jc w:val="center"/>
              <w:rPr>
                <w:rFonts w:hint="eastAsia" w:hAnsi="宋体"/>
                <w:szCs w:val="21"/>
                <w:highlight w:val="none"/>
              </w:rPr>
            </w:pPr>
            <w:r>
              <w:rPr>
                <w:rFonts w:hint="eastAsia" w:hAnsi="宋体"/>
                <w:szCs w:val="21"/>
                <w:highlight w:val="none"/>
              </w:rPr>
              <w:t>分值</w:t>
            </w:r>
          </w:p>
        </w:tc>
        <w:tc>
          <w:tcPr>
            <w:tcW w:w="5144" w:type="dxa"/>
            <w:vMerge w:val="continue"/>
            <w:vAlign w:val="center"/>
          </w:tcPr>
          <w:p w14:paraId="728C34F2">
            <w:pPr>
              <w:pStyle w:val="29"/>
              <w:spacing w:line="276" w:lineRule="auto"/>
              <w:jc w:val="center"/>
              <w:rPr>
                <w:rFonts w:hint="eastAsia" w:hAnsi="宋体"/>
                <w:szCs w:val="21"/>
                <w:highlight w:val="none"/>
              </w:rPr>
            </w:pPr>
          </w:p>
        </w:tc>
      </w:tr>
      <w:tr w14:paraId="47E24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0" w:type="dxa"/>
            <w:vMerge w:val="restart"/>
            <w:vAlign w:val="center"/>
          </w:tcPr>
          <w:p w14:paraId="087410A6">
            <w:pPr>
              <w:pStyle w:val="29"/>
              <w:spacing w:line="360" w:lineRule="auto"/>
              <w:jc w:val="center"/>
              <w:rPr>
                <w:rFonts w:hint="eastAsia" w:hAnsi="宋体"/>
                <w:szCs w:val="21"/>
                <w:highlight w:val="none"/>
              </w:rPr>
            </w:pPr>
            <w:r>
              <w:rPr>
                <w:rFonts w:hAnsi="宋体"/>
                <w:szCs w:val="21"/>
                <w:highlight w:val="none"/>
              </w:rPr>
              <w:t>2.2.4（1）</w:t>
            </w:r>
          </w:p>
        </w:tc>
        <w:tc>
          <w:tcPr>
            <w:tcW w:w="827" w:type="dxa"/>
            <w:vMerge w:val="restart"/>
            <w:vAlign w:val="center"/>
          </w:tcPr>
          <w:p w14:paraId="67AF6C65">
            <w:pPr>
              <w:pStyle w:val="29"/>
              <w:spacing w:line="360" w:lineRule="auto"/>
              <w:jc w:val="center"/>
              <w:rPr>
                <w:rFonts w:hint="eastAsia" w:hAnsi="宋体"/>
                <w:szCs w:val="21"/>
                <w:highlight w:val="none"/>
              </w:rPr>
            </w:pPr>
            <w:r>
              <w:rPr>
                <w:rFonts w:hint="eastAsia" w:hAnsi="宋体"/>
                <w:szCs w:val="21"/>
                <w:highlight w:val="none"/>
              </w:rPr>
              <w:t>服务方案</w:t>
            </w:r>
          </w:p>
        </w:tc>
        <w:tc>
          <w:tcPr>
            <w:tcW w:w="990" w:type="dxa"/>
            <w:vMerge w:val="restart"/>
            <w:vAlign w:val="center"/>
          </w:tcPr>
          <w:p w14:paraId="4FDE5274">
            <w:pPr>
              <w:pStyle w:val="29"/>
              <w:spacing w:line="360" w:lineRule="auto"/>
              <w:jc w:val="center"/>
              <w:rPr>
                <w:rFonts w:hint="eastAsia" w:hAnsi="宋体"/>
                <w:szCs w:val="21"/>
                <w:highlight w:val="none"/>
              </w:rPr>
            </w:pPr>
            <w:r>
              <w:rPr>
                <w:rFonts w:hint="eastAsia" w:hAnsi="宋体"/>
                <w:szCs w:val="21"/>
                <w:highlight w:val="none"/>
              </w:rPr>
              <w:t>45分</w:t>
            </w:r>
          </w:p>
        </w:tc>
        <w:tc>
          <w:tcPr>
            <w:tcW w:w="1117" w:type="dxa"/>
            <w:vAlign w:val="center"/>
          </w:tcPr>
          <w:p w14:paraId="1F0E1E55">
            <w:pPr>
              <w:pStyle w:val="29"/>
              <w:spacing w:line="276" w:lineRule="auto"/>
              <w:jc w:val="center"/>
              <w:rPr>
                <w:rFonts w:hint="eastAsia" w:hAnsi="宋体"/>
                <w:szCs w:val="21"/>
                <w:highlight w:val="none"/>
              </w:rPr>
            </w:pPr>
            <w:r>
              <w:rPr>
                <w:rFonts w:hint="eastAsia" w:hAnsi="宋体"/>
                <w:szCs w:val="21"/>
                <w:highlight w:val="none"/>
              </w:rPr>
              <w:t>风险分析</w:t>
            </w:r>
          </w:p>
        </w:tc>
        <w:tc>
          <w:tcPr>
            <w:tcW w:w="833" w:type="dxa"/>
            <w:vAlign w:val="center"/>
          </w:tcPr>
          <w:p w14:paraId="7BAE75D2">
            <w:pPr>
              <w:pStyle w:val="29"/>
              <w:spacing w:line="276" w:lineRule="auto"/>
              <w:jc w:val="center"/>
              <w:rPr>
                <w:rFonts w:hint="eastAsia" w:hAnsi="宋体"/>
                <w:szCs w:val="21"/>
                <w:highlight w:val="none"/>
              </w:rPr>
            </w:pPr>
            <w:r>
              <w:rPr>
                <w:rFonts w:hint="eastAsia" w:hAnsi="宋体"/>
                <w:szCs w:val="21"/>
                <w:highlight w:val="none"/>
              </w:rPr>
              <w:t>12分</w:t>
            </w:r>
          </w:p>
        </w:tc>
        <w:tc>
          <w:tcPr>
            <w:tcW w:w="5144" w:type="dxa"/>
          </w:tcPr>
          <w:p w14:paraId="6EEAFC69">
            <w:pPr>
              <w:pStyle w:val="29"/>
              <w:spacing w:line="276" w:lineRule="auto"/>
              <w:jc w:val="left"/>
              <w:rPr>
                <w:rFonts w:hint="eastAsia" w:hAnsi="宋体"/>
                <w:szCs w:val="21"/>
                <w:highlight w:val="none"/>
              </w:rPr>
            </w:pPr>
            <w:r>
              <w:rPr>
                <w:rFonts w:hint="eastAsia" w:hAnsi="宋体"/>
                <w:szCs w:val="21"/>
                <w:highlight w:val="none"/>
              </w:rPr>
              <w:t>投标人应根据以往类似经验对本项目</w:t>
            </w:r>
            <w:r>
              <w:rPr>
                <w:rFonts w:hint="eastAsia" w:hAnsi="宋体"/>
                <w:szCs w:val="21"/>
                <w:highlight w:val="none"/>
                <w:lang w:val="en-US" w:eastAsia="zh-CN"/>
              </w:rPr>
              <w:t>建设</w:t>
            </w:r>
            <w:r>
              <w:rPr>
                <w:rFonts w:hint="eastAsia" w:hAnsi="宋体"/>
                <w:szCs w:val="21"/>
                <w:highlight w:val="none"/>
              </w:rPr>
              <w:t>工期风险进行系统的分析论述，依分析论述的专业性、逻辑性评分，优秀的得9.6-12分，良好的得7.2-9.6分，一般的得7.2分。</w:t>
            </w:r>
          </w:p>
        </w:tc>
      </w:tr>
      <w:tr w14:paraId="2A0F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0" w:type="dxa"/>
            <w:vMerge w:val="continue"/>
            <w:vAlign w:val="center"/>
          </w:tcPr>
          <w:p w14:paraId="4E46585B">
            <w:pPr>
              <w:pStyle w:val="29"/>
              <w:spacing w:line="360" w:lineRule="auto"/>
              <w:jc w:val="center"/>
              <w:rPr>
                <w:rFonts w:hint="eastAsia" w:hAnsi="宋体"/>
                <w:szCs w:val="21"/>
                <w:highlight w:val="none"/>
              </w:rPr>
            </w:pPr>
          </w:p>
        </w:tc>
        <w:tc>
          <w:tcPr>
            <w:tcW w:w="827" w:type="dxa"/>
            <w:vMerge w:val="continue"/>
          </w:tcPr>
          <w:p w14:paraId="7BB8769E">
            <w:pPr>
              <w:pStyle w:val="29"/>
              <w:spacing w:line="360" w:lineRule="auto"/>
              <w:jc w:val="center"/>
              <w:rPr>
                <w:rFonts w:hint="eastAsia" w:hAnsi="宋体"/>
                <w:szCs w:val="21"/>
                <w:highlight w:val="none"/>
              </w:rPr>
            </w:pPr>
          </w:p>
        </w:tc>
        <w:tc>
          <w:tcPr>
            <w:tcW w:w="990" w:type="dxa"/>
            <w:vMerge w:val="continue"/>
            <w:vAlign w:val="center"/>
          </w:tcPr>
          <w:p w14:paraId="6EAB8A40">
            <w:pPr>
              <w:pStyle w:val="29"/>
              <w:spacing w:line="360" w:lineRule="auto"/>
              <w:jc w:val="center"/>
              <w:rPr>
                <w:rFonts w:hint="eastAsia" w:hAnsi="宋体"/>
                <w:szCs w:val="21"/>
                <w:highlight w:val="none"/>
              </w:rPr>
            </w:pPr>
          </w:p>
        </w:tc>
        <w:tc>
          <w:tcPr>
            <w:tcW w:w="1117" w:type="dxa"/>
            <w:vAlign w:val="center"/>
          </w:tcPr>
          <w:p w14:paraId="45E3A705">
            <w:pPr>
              <w:pStyle w:val="29"/>
              <w:spacing w:line="276" w:lineRule="auto"/>
              <w:jc w:val="center"/>
              <w:rPr>
                <w:rFonts w:hint="eastAsia" w:hAnsi="宋体"/>
                <w:szCs w:val="21"/>
                <w:highlight w:val="none"/>
              </w:rPr>
            </w:pPr>
            <w:r>
              <w:rPr>
                <w:rFonts w:hint="eastAsia" w:hAnsi="宋体"/>
                <w:szCs w:val="21"/>
                <w:highlight w:val="none"/>
              </w:rPr>
              <w:t>防灾防损建议</w:t>
            </w:r>
          </w:p>
        </w:tc>
        <w:tc>
          <w:tcPr>
            <w:tcW w:w="833" w:type="dxa"/>
            <w:vAlign w:val="center"/>
          </w:tcPr>
          <w:p w14:paraId="498B48B4">
            <w:pPr>
              <w:pStyle w:val="29"/>
              <w:spacing w:line="276" w:lineRule="auto"/>
              <w:jc w:val="center"/>
              <w:rPr>
                <w:rFonts w:hint="eastAsia" w:hAnsi="宋体"/>
                <w:szCs w:val="21"/>
                <w:highlight w:val="none"/>
              </w:rPr>
            </w:pPr>
            <w:r>
              <w:rPr>
                <w:rFonts w:hint="eastAsia" w:hAnsi="宋体"/>
                <w:szCs w:val="21"/>
                <w:highlight w:val="none"/>
              </w:rPr>
              <w:t>9分</w:t>
            </w:r>
          </w:p>
        </w:tc>
        <w:tc>
          <w:tcPr>
            <w:tcW w:w="5144" w:type="dxa"/>
          </w:tcPr>
          <w:p w14:paraId="7F70EBB7">
            <w:pPr>
              <w:pStyle w:val="29"/>
              <w:spacing w:line="276" w:lineRule="auto"/>
              <w:jc w:val="left"/>
              <w:rPr>
                <w:rFonts w:hint="eastAsia" w:hAnsi="宋体"/>
                <w:szCs w:val="21"/>
                <w:highlight w:val="none"/>
              </w:rPr>
            </w:pPr>
            <w:r>
              <w:rPr>
                <w:rFonts w:hint="eastAsia" w:hAnsi="宋体"/>
                <w:szCs w:val="21"/>
                <w:highlight w:val="none"/>
              </w:rPr>
              <w:t>投标人应根据以往类似经验给出防灾防损建议，依建议的专业性、逻辑性评分，优秀的得7.2-9分，良好的得5.4-7.2分，一般的得5.4分。</w:t>
            </w:r>
          </w:p>
        </w:tc>
      </w:tr>
      <w:tr w14:paraId="2C8C7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0" w:type="dxa"/>
            <w:vMerge w:val="continue"/>
            <w:vAlign w:val="center"/>
          </w:tcPr>
          <w:p w14:paraId="3C19BDE8">
            <w:pPr>
              <w:pStyle w:val="29"/>
              <w:spacing w:line="360" w:lineRule="auto"/>
              <w:jc w:val="center"/>
              <w:rPr>
                <w:rFonts w:hint="eastAsia" w:hAnsi="宋体"/>
                <w:szCs w:val="21"/>
                <w:highlight w:val="none"/>
              </w:rPr>
            </w:pPr>
          </w:p>
        </w:tc>
        <w:tc>
          <w:tcPr>
            <w:tcW w:w="827" w:type="dxa"/>
            <w:vMerge w:val="continue"/>
          </w:tcPr>
          <w:p w14:paraId="429741A7">
            <w:pPr>
              <w:pStyle w:val="29"/>
              <w:spacing w:line="360" w:lineRule="auto"/>
              <w:jc w:val="center"/>
              <w:rPr>
                <w:rFonts w:hint="eastAsia" w:hAnsi="宋体"/>
                <w:szCs w:val="21"/>
                <w:highlight w:val="none"/>
              </w:rPr>
            </w:pPr>
          </w:p>
        </w:tc>
        <w:tc>
          <w:tcPr>
            <w:tcW w:w="990" w:type="dxa"/>
            <w:vMerge w:val="continue"/>
            <w:vAlign w:val="center"/>
          </w:tcPr>
          <w:p w14:paraId="3FBE6B60">
            <w:pPr>
              <w:pStyle w:val="29"/>
              <w:spacing w:line="360" w:lineRule="auto"/>
              <w:jc w:val="center"/>
              <w:rPr>
                <w:rFonts w:hint="eastAsia" w:hAnsi="宋体"/>
                <w:szCs w:val="21"/>
                <w:highlight w:val="none"/>
              </w:rPr>
            </w:pPr>
          </w:p>
        </w:tc>
        <w:tc>
          <w:tcPr>
            <w:tcW w:w="1117" w:type="dxa"/>
            <w:vAlign w:val="center"/>
          </w:tcPr>
          <w:p w14:paraId="072A1533">
            <w:pPr>
              <w:pStyle w:val="29"/>
              <w:spacing w:line="276" w:lineRule="auto"/>
              <w:jc w:val="center"/>
              <w:rPr>
                <w:rFonts w:hint="eastAsia" w:hAnsi="宋体"/>
                <w:szCs w:val="21"/>
                <w:highlight w:val="none"/>
              </w:rPr>
            </w:pPr>
            <w:r>
              <w:rPr>
                <w:rFonts w:hint="eastAsia" w:hAnsi="宋体"/>
                <w:szCs w:val="21"/>
                <w:highlight w:val="none"/>
              </w:rPr>
              <w:t>承保服务方案</w:t>
            </w:r>
          </w:p>
        </w:tc>
        <w:tc>
          <w:tcPr>
            <w:tcW w:w="833" w:type="dxa"/>
            <w:vAlign w:val="center"/>
          </w:tcPr>
          <w:p w14:paraId="747BF867">
            <w:pPr>
              <w:pStyle w:val="29"/>
              <w:spacing w:line="276" w:lineRule="auto"/>
              <w:jc w:val="center"/>
              <w:rPr>
                <w:rFonts w:hint="eastAsia" w:hAnsi="宋体"/>
                <w:szCs w:val="21"/>
                <w:highlight w:val="none"/>
              </w:rPr>
            </w:pPr>
            <w:r>
              <w:rPr>
                <w:rFonts w:hint="eastAsia" w:hAnsi="宋体"/>
                <w:szCs w:val="21"/>
                <w:highlight w:val="none"/>
              </w:rPr>
              <w:t>12分</w:t>
            </w:r>
          </w:p>
        </w:tc>
        <w:tc>
          <w:tcPr>
            <w:tcW w:w="5144" w:type="dxa"/>
          </w:tcPr>
          <w:p w14:paraId="52F56E12">
            <w:pPr>
              <w:pStyle w:val="29"/>
              <w:spacing w:line="276" w:lineRule="auto"/>
              <w:jc w:val="left"/>
              <w:rPr>
                <w:rFonts w:hint="eastAsia" w:hAnsi="宋体"/>
                <w:szCs w:val="21"/>
                <w:highlight w:val="none"/>
              </w:rPr>
            </w:pPr>
            <w:r>
              <w:rPr>
                <w:rFonts w:hint="eastAsia" w:hAnsi="宋体"/>
                <w:szCs w:val="21"/>
                <w:highlight w:val="none"/>
              </w:rPr>
              <w:t>投标人需提供为本项目量身定制的详细承保服务方案，包括但不限于：日常服务团队、承保出单时效、投诉处理机制等。评委根据投标人提供的承保服务方案可行性、合理性、细致性、专业性和约束力等进行评分，承保服务方案优秀的得9.6-12分，良好的得7.2-9.6分，一般的7.2分。</w:t>
            </w:r>
          </w:p>
        </w:tc>
      </w:tr>
      <w:tr w14:paraId="51FDF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0" w:type="dxa"/>
            <w:vMerge w:val="continue"/>
            <w:vAlign w:val="center"/>
          </w:tcPr>
          <w:p w14:paraId="24981EBE">
            <w:pPr>
              <w:pStyle w:val="29"/>
              <w:spacing w:line="360" w:lineRule="auto"/>
              <w:jc w:val="center"/>
              <w:rPr>
                <w:rFonts w:hint="eastAsia" w:hAnsi="宋体"/>
                <w:szCs w:val="21"/>
                <w:highlight w:val="none"/>
              </w:rPr>
            </w:pPr>
          </w:p>
        </w:tc>
        <w:tc>
          <w:tcPr>
            <w:tcW w:w="827" w:type="dxa"/>
            <w:vMerge w:val="continue"/>
          </w:tcPr>
          <w:p w14:paraId="7AE01857">
            <w:pPr>
              <w:pStyle w:val="29"/>
              <w:spacing w:line="360" w:lineRule="auto"/>
              <w:jc w:val="center"/>
              <w:rPr>
                <w:rFonts w:hint="eastAsia" w:hAnsi="宋体"/>
                <w:szCs w:val="21"/>
                <w:highlight w:val="none"/>
              </w:rPr>
            </w:pPr>
          </w:p>
        </w:tc>
        <w:tc>
          <w:tcPr>
            <w:tcW w:w="990" w:type="dxa"/>
            <w:vMerge w:val="continue"/>
            <w:vAlign w:val="center"/>
          </w:tcPr>
          <w:p w14:paraId="0212C017">
            <w:pPr>
              <w:pStyle w:val="29"/>
              <w:spacing w:line="360" w:lineRule="auto"/>
              <w:jc w:val="center"/>
              <w:rPr>
                <w:rFonts w:hint="eastAsia" w:hAnsi="宋体"/>
                <w:szCs w:val="21"/>
                <w:highlight w:val="none"/>
              </w:rPr>
            </w:pPr>
          </w:p>
        </w:tc>
        <w:tc>
          <w:tcPr>
            <w:tcW w:w="1117" w:type="dxa"/>
            <w:vAlign w:val="center"/>
          </w:tcPr>
          <w:p w14:paraId="245FD6D9">
            <w:pPr>
              <w:pStyle w:val="29"/>
              <w:spacing w:line="276" w:lineRule="auto"/>
              <w:jc w:val="center"/>
              <w:rPr>
                <w:rFonts w:hint="eastAsia" w:hAnsi="宋体"/>
                <w:szCs w:val="21"/>
                <w:highlight w:val="none"/>
              </w:rPr>
            </w:pPr>
            <w:r>
              <w:rPr>
                <w:rFonts w:hint="eastAsia" w:hAnsi="宋体"/>
                <w:szCs w:val="21"/>
                <w:highlight w:val="none"/>
              </w:rPr>
              <w:t>理赔服务方案</w:t>
            </w:r>
          </w:p>
        </w:tc>
        <w:tc>
          <w:tcPr>
            <w:tcW w:w="833" w:type="dxa"/>
            <w:vAlign w:val="center"/>
          </w:tcPr>
          <w:p w14:paraId="0BC207EC">
            <w:pPr>
              <w:pStyle w:val="29"/>
              <w:spacing w:line="276" w:lineRule="auto"/>
              <w:jc w:val="center"/>
              <w:rPr>
                <w:rFonts w:hint="eastAsia" w:hAnsi="宋体"/>
                <w:szCs w:val="21"/>
                <w:highlight w:val="none"/>
              </w:rPr>
            </w:pPr>
            <w:r>
              <w:rPr>
                <w:rFonts w:hint="eastAsia" w:hAnsi="宋体"/>
                <w:szCs w:val="21"/>
                <w:highlight w:val="none"/>
              </w:rPr>
              <w:t>12分</w:t>
            </w:r>
          </w:p>
        </w:tc>
        <w:tc>
          <w:tcPr>
            <w:tcW w:w="5144" w:type="dxa"/>
          </w:tcPr>
          <w:p w14:paraId="2DB69EFC">
            <w:pPr>
              <w:pStyle w:val="29"/>
              <w:spacing w:line="276" w:lineRule="auto"/>
              <w:jc w:val="left"/>
              <w:rPr>
                <w:rFonts w:hint="eastAsia" w:hAnsi="宋体"/>
                <w:szCs w:val="21"/>
                <w:highlight w:val="none"/>
              </w:rPr>
            </w:pPr>
            <w:r>
              <w:rPr>
                <w:rFonts w:hint="eastAsia" w:hAnsi="宋体"/>
                <w:szCs w:val="21"/>
                <w:highlight w:val="none"/>
              </w:rPr>
              <w:t>投标人需提供为本项目量身定制的详细理赔服务方案，包括但不限于理赔团队（含属地理赔团队）、各环节服务时效、投诉处理和违约处理承诺。评委根据投标人提供的理赔服务方案（含属地理赔服务方案）可行性、细致性和约束力等进行评分。理赔服务方案优秀的得9.6-12分，良好的得7.2-9.6分，一般的7.2分。</w:t>
            </w:r>
          </w:p>
        </w:tc>
      </w:tr>
      <w:tr w14:paraId="00A21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atLeast"/>
          <w:jc w:val="center"/>
        </w:trPr>
        <w:tc>
          <w:tcPr>
            <w:tcW w:w="800" w:type="dxa"/>
            <w:tcBorders>
              <w:top w:val="nil"/>
            </w:tcBorders>
            <w:vAlign w:val="center"/>
          </w:tcPr>
          <w:p w14:paraId="16005F3B">
            <w:pPr>
              <w:pStyle w:val="29"/>
              <w:spacing w:line="360" w:lineRule="auto"/>
              <w:jc w:val="center"/>
              <w:rPr>
                <w:rFonts w:hint="eastAsia" w:hAnsi="宋体"/>
                <w:szCs w:val="21"/>
                <w:highlight w:val="none"/>
              </w:rPr>
            </w:pPr>
            <w:r>
              <w:rPr>
                <w:rFonts w:hAnsi="宋体"/>
                <w:szCs w:val="21"/>
                <w:highlight w:val="none"/>
              </w:rPr>
              <w:t>2.2.4（3）</w:t>
            </w:r>
          </w:p>
        </w:tc>
        <w:tc>
          <w:tcPr>
            <w:tcW w:w="827" w:type="dxa"/>
            <w:tcBorders>
              <w:top w:val="nil"/>
            </w:tcBorders>
            <w:vAlign w:val="center"/>
          </w:tcPr>
          <w:p w14:paraId="2752102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hAnsi="宋体"/>
                <w:szCs w:val="21"/>
                <w:highlight w:val="none"/>
              </w:rPr>
            </w:pPr>
            <w:r>
              <w:rPr>
                <w:rFonts w:hint="eastAsia" w:hAnsi="宋体"/>
                <w:szCs w:val="21"/>
                <w:highlight w:val="none"/>
              </w:rPr>
              <w:t>评标价</w:t>
            </w:r>
          </w:p>
        </w:tc>
        <w:tc>
          <w:tcPr>
            <w:tcW w:w="990" w:type="dxa"/>
            <w:tcBorders>
              <w:top w:val="nil"/>
              <w:bottom w:val="single" w:color="auto" w:sz="4" w:space="0"/>
            </w:tcBorders>
            <w:vAlign w:val="center"/>
          </w:tcPr>
          <w:p w14:paraId="1242B171">
            <w:pPr>
              <w:pStyle w:val="29"/>
              <w:spacing w:line="360" w:lineRule="auto"/>
              <w:jc w:val="center"/>
              <w:rPr>
                <w:rFonts w:hint="eastAsia" w:hAnsi="宋体"/>
                <w:szCs w:val="21"/>
                <w:highlight w:val="none"/>
              </w:rPr>
            </w:pPr>
            <w:r>
              <w:rPr>
                <w:rFonts w:hint="eastAsia" w:hAnsi="宋体"/>
                <w:szCs w:val="21"/>
                <w:highlight w:val="none"/>
              </w:rPr>
              <w:t>30</w:t>
            </w:r>
            <w:r>
              <w:rPr>
                <w:rFonts w:hAnsi="宋体"/>
                <w:szCs w:val="21"/>
                <w:highlight w:val="none"/>
              </w:rPr>
              <w:t>分</w:t>
            </w:r>
          </w:p>
        </w:tc>
        <w:tc>
          <w:tcPr>
            <w:tcW w:w="7094" w:type="dxa"/>
            <w:gridSpan w:val="3"/>
            <w:tcBorders>
              <w:bottom w:val="single" w:color="auto" w:sz="4" w:space="0"/>
            </w:tcBorders>
            <w:vAlign w:val="center"/>
          </w:tcPr>
          <w:p w14:paraId="239DE68A">
            <w:pPr>
              <w:spacing w:line="276" w:lineRule="auto"/>
              <w:rPr>
                <w:rFonts w:hint="eastAsia" w:ascii="宋体" w:hAnsi="宋体"/>
                <w:kern w:val="2"/>
                <w:sz w:val="21"/>
                <w:szCs w:val="21"/>
                <w:highlight w:val="none"/>
              </w:rPr>
            </w:pPr>
            <w:r>
              <w:rPr>
                <w:rFonts w:hint="eastAsia" w:ascii="宋体" w:hAnsi="宋体"/>
                <w:kern w:val="2"/>
                <w:sz w:val="21"/>
                <w:szCs w:val="21"/>
                <w:highlight w:val="none"/>
              </w:rPr>
              <w:t>评标价得分计算公式示例：</w:t>
            </w:r>
          </w:p>
          <w:p w14:paraId="7BA1EF3B">
            <w:pPr>
              <w:spacing w:line="276" w:lineRule="auto"/>
              <w:rPr>
                <w:rFonts w:hint="eastAsia" w:ascii="宋体" w:hAnsi="宋体"/>
                <w:kern w:val="2"/>
                <w:sz w:val="21"/>
                <w:szCs w:val="21"/>
                <w:highlight w:val="none"/>
              </w:rPr>
            </w:pPr>
            <w:r>
              <w:rPr>
                <w:rFonts w:hint="eastAsia" w:ascii="宋体" w:hAnsi="宋体"/>
                <w:kern w:val="2"/>
                <w:sz w:val="21"/>
                <w:szCs w:val="21"/>
                <w:highlight w:val="none"/>
              </w:rPr>
              <w:t>（</w:t>
            </w:r>
            <w:r>
              <w:rPr>
                <w:rFonts w:ascii="宋体" w:hAnsi="宋体"/>
                <w:kern w:val="2"/>
                <w:sz w:val="21"/>
                <w:szCs w:val="21"/>
                <w:highlight w:val="none"/>
              </w:rPr>
              <w:t>1）如果投标人的评标价＞评标基准价，则评标价得分=F-（投标人评标价-评标基准价）/评标基准价×100×E1；</w:t>
            </w:r>
          </w:p>
          <w:p w14:paraId="0E63A5FE">
            <w:pPr>
              <w:spacing w:line="276" w:lineRule="auto"/>
              <w:rPr>
                <w:rFonts w:hint="eastAsia" w:ascii="宋体" w:hAnsi="宋体"/>
                <w:kern w:val="2"/>
                <w:sz w:val="21"/>
                <w:szCs w:val="21"/>
                <w:highlight w:val="none"/>
              </w:rPr>
            </w:pPr>
            <w:r>
              <w:rPr>
                <w:rFonts w:hint="eastAsia" w:ascii="宋体" w:hAnsi="宋体"/>
                <w:kern w:val="2"/>
                <w:sz w:val="21"/>
                <w:szCs w:val="21"/>
                <w:highlight w:val="none"/>
              </w:rPr>
              <w:t>（</w:t>
            </w:r>
            <w:r>
              <w:rPr>
                <w:rFonts w:ascii="宋体" w:hAnsi="宋体"/>
                <w:kern w:val="2"/>
                <w:sz w:val="21"/>
                <w:szCs w:val="21"/>
                <w:highlight w:val="none"/>
              </w:rPr>
              <w:t>2）如果投标人的评标价≤评标基准价，则评标价得分=F+(投标人评标价-评标基准价)/评标基准价×100×E2。</w:t>
            </w:r>
          </w:p>
          <w:p w14:paraId="1FE3C8FB">
            <w:pPr>
              <w:spacing w:line="276" w:lineRule="auto"/>
              <w:rPr>
                <w:rFonts w:hint="eastAsia" w:ascii="宋体" w:hAnsi="宋体"/>
                <w:kern w:val="2"/>
                <w:sz w:val="21"/>
                <w:szCs w:val="21"/>
                <w:highlight w:val="none"/>
              </w:rPr>
            </w:pPr>
            <w:r>
              <w:rPr>
                <w:rFonts w:hint="eastAsia" w:ascii="宋体" w:hAnsi="宋体"/>
                <w:sz w:val="21"/>
                <w:szCs w:val="21"/>
                <w:highlight w:val="none"/>
              </w:rPr>
              <w:t>其中，</w:t>
            </w:r>
            <w:r>
              <w:rPr>
                <w:rFonts w:ascii="宋体" w:hAnsi="宋体"/>
                <w:sz w:val="21"/>
                <w:szCs w:val="21"/>
                <w:highlight w:val="none"/>
              </w:rPr>
              <w:t>F=</w:t>
            </w:r>
            <w:r>
              <w:rPr>
                <w:rFonts w:hint="eastAsia" w:ascii="宋体" w:hAnsi="宋体"/>
                <w:sz w:val="21"/>
                <w:szCs w:val="21"/>
                <w:highlight w:val="none"/>
              </w:rPr>
              <w:t>3</w:t>
            </w:r>
            <w:r>
              <w:rPr>
                <w:rFonts w:ascii="宋体" w:hAnsi="宋体"/>
                <w:sz w:val="21"/>
                <w:szCs w:val="21"/>
                <w:highlight w:val="none"/>
              </w:rPr>
              <w:t>0；E1=0.</w:t>
            </w:r>
            <w:r>
              <w:rPr>
                <w:rFonts w:hint="eastAsia" w:ascii="宋体" w:hAnsi="宋体"/>
                <w:sz w:val="21"/>
                <w:szCs w:val="21"/>
                <w:highlight w:val="none"/>
              </w:rPr>
              <w:t>2</w:t>
            </w:r>
            <w:r>
              <w:rPr>
                <w:rFonts w:ascii="宋体" w:hAnsi="宋体"/>
                <w:sz w:val="21"/>
                <w:szCs w:val="21"/>
                <w:highlight w:val="none"/>
              </w:rPr>
              <w:t>；E2=0.</w:t>
            </w:r>
            <w:r>
              <w:rPr>
                <w:rFonts w:hint="eastAsia" w:ascii="宋体" w:hAnsi="宋体"/>
                <w:sz w:val="21"/>
                <w:szCs w:val="21"/>
                <w:highlight w:val="none"/>
              </w:rPr>
              <w:t>1</w:t>
            </w:r>
            <w:r>
              <w:rPr>
                <w:rFonts w:ascii="宋体" w:hAnsi="宋体"/>
                <w:sz w:val="21"/>
                <w:szCs w:val="21"/>
                <w:highlight w:val="none"/>
              </w:rPr>
              <w:t>；评标价</w:t>
            </w:r>
            <w:r>
              <w:rPr>
                <w:rFonts w:ascii="宋体" w:hAnsi="宋体"/>
                <w:kern w:val="2"/>
                <w:sz w:val="21"/>
                <w:szCs w:val="21"/>
                <w:highlight w:val="none"/>
              </w:rPr>
              <w:t>最低得分为0分。</w:t>
            </w:r>
          </w:p>
        </w:tc>
      </w:tr>
      <w:tr w14:paraId="7D98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0" w:type="dxa"/>
            <w:vMerge w:val="restart"/>
            <w:vAlign w:val="center"/>
          </w:tcPr>
          <w:p w14:paraId="6592E61A">
            <w:pPr>
              <w:pStyle w:val="29"/>
              <w:spacing w:line="360" w:lineRule="auto"/>
              <w:jc w:val="center"/>
              <w:rPr>
                <w:rFonts w:hint="eastAsia" w:hAnsi="宋体"/>
                <w:szCs w:val="21"/>
                <w:highlight w:val="none"/>
              </w:rPr>
            </w:pPr>
            <w:r>
              <w:rPr>
                <w:rFonts w:hAnsi="宋体"/>
                <w:szCs w:val="21"/>
                <w:highlight w:val="none"/>
              </w:rPr>
              <w:t>2.2.4（4）</w:t>
            </w:r>
          </w:p>
        </w:tc>
        <w:tc>
          <w:tcPr>
            <w:tcW w:w="827" w:type="dxa"/>
            <w:vMerge w:val="restart"/>
            <w:vAlign w:val="center"/>
          </w:tcPr>
          <w:p w14:paraId="4F925A19">
            <w:pPr>
              <w:pStyle w:val="2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hAnsi="宋体"/>
                <w:szCs w:val="21"/>
                <w:highlight w:val="none"/>
              </w:rPr>
            </w:pPr>
            <w:r>
              <w:rPr>
                <w:rFonts w:hint="eastAsia" w:hAnsi="宋体"/>
                <w:szCs w:val="21"/>
                <w:highlight w:val="none"/>
              </w:rPr>
              <w:t>其他因素</w:t>
            </w:r>
          </w:p>
        </w:tc>
        <w:tc>
          <w:tcPr>
            <w:tcW w:w="990" w:type="dxa"/>
            <w:vMerge w:val="restart"/>
            <w:tcBorders>
              <w:top w:val="single" w:color="auto" w:sz="4" w:space="0"/>
            </w:tcBorders>
            <w:vAlign w:val="center"/>
          </w:tcPr>
          <w:p w14:paraId="3C97508B">
            <w:pPr>
              <w:pStyle w:val="29"/>
              <w:spacing w:line="360" w:lineRule="auto"/>
              <w:jc w:val="center"/>
              <w:rPr>
                <w:rFonts w:hint="eastAsia" w:hAnsi="宋体"/>
                <w:szCs w:val="21"/>
                <w:highlight w:val="none"/>
              </w:rPr>
            </w:pPr>
            <w:r>
              <w:rPr>
                <w:rFonts w:hint="eastAsia" w:hAnsi="宋体"/>
                <w:szCs w:val="21"/>
                <w:highlight w:val="none"/>
              </w:rPr>
              <w:t>25</w:t>
            </w:r>
            <w:r>
              <w:rPr>
                <w:rFonts w:hAnsi="宋体"/>
                <w:szCs w:val="21"/>
                <w:highlight w:val="none"/>
              </w:rPr>
              <w:t>分</w:t>
            </w:r>
          </w:p>
        </w:tc>
        <w:tc>
          <w:tcPr>
            <w:tcW w:w="1117" w:type="dxa"/>
            <w:tcBorders>
              <w:top w:val="single" w:color="auto" w:sz="4" w:space="0"/>
            </w:tcBorders>
            <w:vAlign w:val="center"/>
          </w:tcPr>
          <w:p w14:paraId="13F9A7B6">
            <w:pPr>
              <w:spacing w:line="276" w:lineRule="auto"/>
              <w:jc w:val="center"/>
              <w:rPr>
                <w:rFonts w:hint="eastAsia" w:ascii="宋体" w:hAnsi="宋体"/>
                <w:kern w:val="2"/>
                <w:sz w:val="21"/>
                <w:szCs w:val="21"/>
                <w:highlight w:val="none"/>
              </w:rPr>
            </w:pPr>
            <w:r>
              <w:rPr>
                <w:rFonts w:hint="eastAsia" w:ascii="宋体" w:hAnsi="宋体"/>
                <w:kern w:val="2"/>
                <w:sz w:val="21"/>
                <w:szCs w:val="21"/>
                <w:highlight w:val="none"/>
              </w:rPr>
              <w:t>总公司注册资本金</w:t>
            </w:r>
          </w:p>
        </w:tc>
        <w:tc>
          <w:tcPr>
            <w:tcW w:w="833" w:type="dxa"/>
            <w:tcBorders>
              <w:top w:val="single" w:color="auto" w:sz="4" w:space="0"/>
            </w:tcBorders>
            <w:vAlign w:val="center"/>
          </w:tcPr>
          <w:p w14:paraId="6BA3A1F8">
            <w:pPr>
              <w:pStyle w:val="29"/>
              <w:spacing w:line="276" w:lineRule="auto"/>
              <w:jc w:val="center"/>
              <w:rPr>
                <w:rFonts w:hint="eastAsia" w:hAnsi="宋体"/>
                <w:szCs w:val="21"/>
                <w:highlight w:val="none"/>
              </w:rPr>
            </w:pPr>
            <w:r>
              <w:rPr>
                <w:rFonts w:hint="eastAsia" w:hAnsi="宋体"/>
                <w:szCs w:val="21"/>
                <w:highlight w:val="none"/>
              </w:rPr>
              <w:t>4分</w:t>
            </w:r>
          </w:p>
        </w:tc>
        <w:tc>
          <w:tcPr>
            <w:tcW w:w="5144" w:type="dxa"/>
            <w:tcBorders>
              <w:top w:val="single" w:color="auto" w:sz="4" w:space="0"/>
            </w:tcBorders>
            <w:vAlign w:val="center"/>
          </w:tcPr>
          <w:p w14:paraId="7F89916A">
            <w:pPr>
              <w:spacing w:line="276" w:lineRule="auto"/>
              <w:jc w:val="left"/>
              <w:rPr>
                <w:rFonts w:hint="eastAsia" w:ascii="宋体" w:hAnsi="宋体"/>
                <w:kern w:val="2"/>
                <w:sz w:val="21"/>
                <w:szCs w:val="21"/>
                <w:highlight w:val="none"/>
              </w:rPr>
            </w:pPr>
            <w:r>
              <w:rPr>
                <w:rFonts w:hint="eastAsia" w:ascii="宋体" w:hAnsi="宋体"/>
                <w:kern w:val="2"/>
                <w:sz w:val="21"/>
                <w:szCs w:val="21"/>
                <w:highlight w:val="none"/>
              </w:rPr>
              <w:t>总公司注册资本金≤45亿元，得1分；</w:t>
            </w:r>
          </w:p>
          <w:p w14:paraId="5B9C861E">
            <w:pPr>
              <w:spacing w:line="276" w:lineRule="auto"/>
              <w:jc w:val="left"/>
              <w:rPr>
                <w:rFonts w:hint="eastAsia" w:ascii="宋体" w:hAnsi="宋体"/>
                <w:kern w:val="2"/>
                <w:sz w:val="21"/>
                <w:szCs w:val="21"/>
                <w:highlight w:val="none"/>
              </w:rPr>
            </w:pPr>
            <w:r>
              <w:rPr>
                <w:rFonts w:hint="eastAsia" w:ascii="宋体" w:hAnsi="宋体"/>
                <w:kern w:val="2"/>
                <w:sz w:val="21"/>
                <w:szCs w:val="21"/>
                <w:highlight w:val="none"/>
              </w:rPr>
              <w:t>45亿元＜总公司注册资本金≤100亿元，得2分；</w:t>
            </w:r>
          </w:p>
          <w:p w14:paraId="1ED21B6C">
            <w:pPr>
              <w:spacing w:line="276" w:lineRule="auto"/>
              <w:jc w:val="left"/>
              <w:rPr>
                <w:rFonts w:hint="eastAsia" w:ascii="宋体" w:hAnsi="宋体"/>
                <w:kern w:val="2"/>
                <w:sz w:val="21"/>
                <w:szCs w:val="21"/>
                <w:highlight w:val="none"/>
              </w:rPr>
            </w:pPr>
            <w:r>
              <w:rPr>
                <w:rFonts w:hint="eastAsia" w:ascii="宋体" w:hAnsi="宋体"/>
                <w:kern w:val="2"/>
                <w:sz w:val="21"/>
                <w:szCs w:val="21"/>
                <w:highlight w:val="none"/>
              </w:rPr>
              <w:t>100亿元＜总公司注册资本金≤200亿元，得3分；</w:t>
            </w:r>
          </w:p>
          <w:p w14:paraId="7D72AEA2">
            <w:pPr>
              <w:spacing w:line="276" w:lineRule="auto"/>
              <w:jc w:val="left"/>
              <w:rPr>
                <w:rFonts w:hint="eastAsia" w:ascii="宋体" w:hAnsi="宋体"/>
                <w:kern w:val="2"/>
                <w:sz w:val="21"/>
                <w:szCs w:val="21"/>
                <w:highlight w:val="none"/>
              </w:rPr>
            </w:pPr>
            <w:r>
              <w:rPr>
                <w:rFonts w:hint="eastAsia" w:ascii="宋体" w:hAnsi="宋体"/>
                <w:kern w:val="2"/>
                <w:sz w:val="21"/>
                <w:szCs w:val="21"/>
                <w:highlight w:val="none"/>
              </w:rPr>
              <w:t>总公司注册资本金</w:t>
            </w:r>
            <w:r>
              <w:rPr>
                <w:rFonts w:hint="eastAsia" w:ascii="宋体" w:hAnsi="宋体"/>
                <w:kern w:val="2"/>
                <w:sz w:val="21"/>
                <w:szCs w:val="21"/>
                <w:highlight w:val="none"/>
                <w:lang w:val="en-US" w:eastAsia="zh-CN"/>
              </w:rPr>
              <w:t>＞</w:t>
            </w:r>
            <w:r>
              <w:rPr>
                <w:rFonts w:hint="eastAsia" w:ascii="宋体" w:hAnsi="宋体"/>
                <w:kern w:val="2"/>
                <w:sz w:val="21"/>
                <w:szCs w:val="21"/>
                <w:highlight w:val="none"/>
              </w:rPr>
              <w:t>200亿元，得4分。</w:t>
            </w:r>
          </w:p>
          <w:p w14:paraId="33A28A18">
            <w:pPr>
              <w:spacing w:line="276" w:lineRule="auto"/>
              <w:jc w:val="left"/>
              <w:rPr>
                <w:rFonts w:hint="eastAsia" w:ascii="宋体" w:hAnsi="宋体"/>
                <w:kern w:val="2"/>
                <w:sz w:val="21"/>
                <w:szCs w:val="21"/>
                <w:highlight w:val="none"/>
              </w:rPr>
            </w:pPr>
            <w:r>
              <w:rPr>
                <w:rFonts w:hint="eastAsia" w:ascii="宋体" w:hAnsi="宋体"/>
                <w:kern w:val="2"/>
                <w:sz w:val="21"/>
                <w:szCs w:val="21"/>
                <w:highlight w:val="none"/>
              </w:rPr>
              <w:t>注：1、以分公司投标的，本项评审以总公司营业执照上的注册资本为准；2、联合体投标的，本项评审以联合体牵头人的注册资本为准。</w:t>
            </w:r>
          </w:p>
        </w:tc>
      </w:tr>
      <w:tr w14:paraId="624F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0" w:type="dxa"/>
            <w:vMerge w:val="continue"/>
            <w:vAlign w:val="center"/>
          </w:tcPr>
          <w:p w14:paraId="5E0CEBB6">
            <w:pPr>
              <w:pStyle w:val="29"/>
              <w:spacing w:line="360" w:lineRule="auto"/>
              <w:jc w:val="center"/>
              <w:rPr>
                <w:rFonts w:hint="eastAsia" w:hAnsi="宋体"/>
                <w:szCs w:val="21"/>
                <w:highlight w:val="none"/>
              </w:rPr>
            </w:pPr>
          </w:p>
        </w:tc>
        <w:tc>
          <w:tcPr>
            <w:tcW w:w="827" w:type="dxa"/>
            <w:vMerge w:val="continue"/>
            <w:vAlign w:val="center"/>
          </w:tcPr>
          <w:p w14:paraId="30BB8A0C">
            <w:pPr>
              <w:pStyle w:val="29"/>
              <w:spacing w:line="360" w:lineRule="auto"/>
              <w:rPr>
                <w:rFonts w:hint="eastAsia" w:hAnsi="宋体"/>
                <w:szCs w:val="21"/>
                <w:highlight w:val="none"/>
              </w:rPr>
            </w:pPr>
          </w:p>
        </w:tc>
        <w:tc>
          <w:tcPr>
            <w:tcW w:w="990" w:type="dxa"/>
            <w:vMerge w:val="continue"/>
            <w:vAlign w:val="center"/>
          </w:tcPr>
          <w:p w14:paraId="25ABBB8A">
            <w:pPr>
              <w:pStyle w:val="29"/>
              <w:spacing w:line="360" w:lineRule="auto"/>
              <w:rPr>
                <w:rFonts w:hint="eastAsia" w:hAnsi="宋体"/>
                <w:szCs w:val="21"/>
                <w:highlight w:val="none"/>
              </w:rPr>
            </w:pPr>
          </w:p>
        </w:tc>
        <w:tc>
          <w:tcPr>
            <w:tcW w:w="1117" w:type="dxa"/>
            <w:tcBorders>
              <w:top w:val="single" w:color="auto" w:sz="4" w:space="0"/>
            </w:tcBorders>
            <w:vAlign w:val="center"/>
          </w:tcPr>
          <w:p w14:paraId="4846540E">
            <w:pPr>
              <w:spacing w:line="276" w:lineRule="auto"/>
              <w:jc w:val="center"/>
              <w:rPr>
                <w:rFonts w:hint="eastAsia" w:ascii="宋体" w:hAnsi="宋体"/>
                <w:kern w:val="2"/>
                <w:sz w:val="21"/>
                <w:szCs w:val="21"/>
                <w:highlight w:val="none"/>
              </w:rPr>
            </w:pPr>
            <w:r>
              <w:rPr>
                <w:rFonts w:hint="eastAsia" w:ascii="宋体" w:hAnsi="宋体"/>
                <w:kern w:val="2"/>
                <w:sz w:val="21"/>
                <w:szCs w:val="21"/>
                <w:highlight w:val="none"/>
              </w:rPr>
              <w:t>综合偿付能力充足率</w:t>
            </w:r>
          </w:p>
        </w:tc>
        <w:tc>
          <w:tcPr>
            <w:tcW w:w="833" w:type="dxa"/>
            <w:tcBorders>
              <w:top w:val="single" w:color="auto" w:sz="4" w:space="0"/>
            </w:tcBorders>
            <w:vAlign w:val="center"/>
          </w:tcPr>
          <w:p w14:paraId="4D137C65">
            <w:pPr>
              <w:pStyle w:val="29"/>
              <w:spacing w:line="276" w:lineRule="auto"/>
              <w:jc w:val="center"/>
              <w:rPr>
                <w:rFonts w:hint="eastAsia" w:hAnsi="宋体"/>
                <w:szCs w:val="21"/>
                <w:highlight w:val="none"/>
              </w:rPr>
            </w:pPr>
            <w:r>
              <w:rPr>
                <w:rFonts w:hint="eastAsia" w:hAnsi="宋体"/>
                <w:szCs w:val="21"/>
                <w:highlight w:val="none"/>
              </w:rPr>
              <w:t>5分</w:t>
            </w:r>
          </w:p>
        </w:tc>
        <w:tc>
          <w:tcPr>
            <w:tcW w:w="5144" w:type="dxa"/>
            <w:tcBorders>
              <w:top w:val="single" w:color="auto" w:sz="4" w:space="0"/>
            </w:tcBorders>
            <w:vAlign w:val="center"/>
          </w:tcPr>
          <w:p w14:paraId="7F980A53">
            <w:pPr>
              <w:spacing w:line="276" w:lineRule="auto"/>
              <w:jc w:val="left"/>
              <w:rPr>
                <w:rFonts w:hint="eastAsia" w:ascii="宋体" w:hAnsi="宋体"/>
                <w:kern w:val="2"/>
                <w:sz w:val="21"/>
                <w:szCs w:val="21"/>
                <w:highlight w:val="none"/>
              </w:rPr>
            </w:pPr>
            <w:r>
              <w:rPr>
                <w:rFonts w:hint="eastAsia" w:ascii="宋体" w:hAnsi="宋体"/>
                <w:kern w:val="2"/>
                <w:sz w:val="21"/>
                <w:szCs w:val="21"/>
                <w:highlight w:val="none"/>
              </w:rPr>
              <w:t>以投标人（或其所属的总公司）2024年第四季度综合偿付能力报告和经审计的</w:t>
            </w:r>
            <w:r>
              <w:rPr>
                <w:rFonts w:hint="eastAsia" w:ascii="宋体" w:hAnsi="宋体"/>
                <w:kern w:val="2"/>
                <w:sz w:val="21"/>
                <w:szCs w:val="21"/>
                <w:highlight w:val="none"/>
                <w:lang w:eastAsia="zh-CN"/>
              </w:rPr>
              <w:t>2024年度财务报告</w:t>
            </w:r>
            <w:r>
              <w:rPr>
                <w:rFonts w:hint="eastAsia" w:ascii="宋体" w:hAnsi="宋体"/>
                <w:kern w:val="2"/>
                <w:sz w:val="21"/>
                <w:szCs w:val="21"/>
                <w:highlight w:val="none"/>
              </w:rPr>
              <w:t>为依据：</w:t>
            </w:r>
          </w:p>
          <w:p w14:paraId="3087A547">
            <w:pPr>
              <w:spacing w:line="276" w:lineRule="auto"/>
              <w:jc w:val="left"/>
              <w:rPr>
                <w:rFonts w:hint="eastAsia" w:ascii="宋体" w:hAnsi="宋体"/>
                <w:kern w:val="2"/>
                <w:sz w:val="21"/>
                <w:szCs w:val="21"/>
                <w:highlight w:val="none"/>
              </w:rPr>
            </w:pPr>
            <w:r>
              <w:rPr>
                <w:rFonts w:hint="eastAsia" w:ascii="宋体" w:hAnsi="宋体"/>
                <w:kern w:val="2"/>
                <w:sz w:val="21"/>
                <w:szCs w:val="21"/>
                <w:highlight w:val="none"/>
              </w:rPr>
              <w:t>150%＜综合偿付能力充足率</w:t>
            </w:r>
            <w:r>
              <w:rPr>
                <w:rFonts w:hint="eastAsia" w:ascii="宋体" w:hAnsi="宋体"/>
                <w:kern w:val="2"/>
                <w:sz w:val="21"/>
                <w:szCs w:val="21"/>
                <w:highlight w:val="none"/>
                <w:lang w:val="en-US" w:eastAsia="zh-CN"/>
              </w:rPr>
              <w:t>＜</w:t>
            </w:r>
            <w:r>
              <w:rPr>
                <w:rFonts w:hint="eastAsia" w:ascii="宋体" w:hAnsi="宋体"/>
                <w:kern w:val="2"/>
                <w:sz w:val="21"/>
                <w:szCs w:val="21"/>
                <w:highlight w:val="none"/>
              </w:rPr>
              <w:t>190%，得1分；</w:t>
            </w:r>
          </w:p>
          <w:p w14:paraId="06D117FA">
            <w:pPr>
              <w:spacing w:line="276" w:lineRule="auto"/>
              <w:jc w:val="left"/>
              <w:rPr>
                <w:rFonts w:hint="eastAsia" w:ascii="宋体" w:hAnsi="宋体"/>
                <w:kern w:val="2"/>
                <w:sz w:val="21"/>
                <w:szCs w:val="21"/>
                <w:highlight w:val="none"/>
              </w:rPr>
            </w:pPr>
            <w:r>
              <w:rPr>
                <w:rFonts w:hint="eastAsia" w:ascii="宋体" w:hAnsi="宋体"/>
                <w:kern w:val="2"/>
                <w:sz w:val="21"/>
                <w:szCs w:val="21"/>
                <w:highlight w:val="none"/>
              </w:rPr>
              <w:t>190%≤综合偿付能力充足率</w:t>
            </w:r>
            <w:r>
              <w:rPr>
                <w:rFonts w:hint="eastAsia" w:ascii="宋体" w:hAnsi="宋体"/>
                <w:kern w:val="2"/>
                <w:sz w:val="21"/>
                <w:szCs w:val="21"/>
                <w:highlight w:val="none"/>
                <w:lang w:val="en-US" w:eastAsia="zh-CN"/>
              </w:rPr>
              <w:t>＜</w:t>
            </w:r>
            <w:r>
              <w:rPr>
                <w:rFonts w:hint="eastAsia" w:ascii="宋体" w:hAnsi="宋体"/>
                <w:kern w:val="2"/>
                <w:sz w:val="21"/>
                <w:szCs w:val="21"/>
                <w:highlight w:val="none"/>
              </w:rPr>
              <w:t>210%，得2分；</w:t>
            </w:r>
          </w:p>
          <w:p w14:paraId="1E91952F">
            <w:pPr>
              <w:spacing w:line="276" w:lineRule="auto"/>
              <w:jc w:val="left"/>
              <w:rPr>
                <w:rFonts w:hint="eastAsia" w:ascii="宋体" w:hAnsi="宋体"/>
                <w:kern w:val="2"/>
                <w:sz w:val="21"/>
                <w:szCs w:val="21"/>
                <w:highlight w:val="none"/>
              </w:rPr>
            </w:pPr>
            <w:r>
              <w:rPr>
                <w:rFonts w:hint="eastAsia" w:ascii="宋体" w:hAnsi="宋体"/>
                <w:kern w:val="2"/>
                <w:sz w:val="21"/>
                <w:szCs w:val="21"/>
                <w:highlight w:val="none"/>
              </w:rPr>
              <w:t>210%≤综合偿付能力充足率</w:t>
            </w:r>
            <w:r>
              <w:rPr>
                <w:rFonts w:hint="eastAsia" w:ascii="宋体" w:hAnsi="宋体"/>
                <w:kern w:val="2"/>
                <w:sz w:val="21"/>
                <w:szCs w:val="21"/>
                <w:highlight w:val="none"/>
                <w:lang w:val="en-US" w:eastAsia="zh-CN"/>
              </w:rPr>
              <w:t>＜</w:t>
            </w:r>
            <w:r>
              <w:rPr>
                <w:rFonts w:hint="eastAsia" w:ascii="宋体" w:hAnsi="宋体"/>
                <w:kern w:val="2"/>
                <w:sz w:val="21"/>
                <w:szCs w:val="21"/>
                <w:highlight w:val="none"/>
              </w:rPr>
              <w:t>230%，得3分；</w:t>
            </w:r>
          </w:p>
          <w:p w14:paraId="5214EADD">
            <w:pPr>
              <w:spacing w:line="276" w:lineRule="auto"/>
              <w:jc w:val="left"/>
              <w:rPr>
                <w:rFonts w:hint="eastAsia" w:ascii="宋体" w:hAnsi="宋体"/>
                <w:kern w:val="2"/>
                <w:sz w:val="21"/>
                <w:szCs w:val="21"/>
                <w:highlight w:val="none"/>
              </w:rPr>
            </w:pPr>
            <w:r>
              <w:rPr>
                <w:rFonts w:hint="eastAsia" w:ascii="宋体" w:hAnsi="宋体"/>
                <w:kern w:val="2"/>
                <w:sz w:val="21"/>
                <w:szCs w:val="21"/>
                <w:highlight w:val="none"/>
              </w:rPr>
              <w:t>综合偿付能力充足率</w:t>
            </w:r>
            <w:r>
              <w:rPr>
                <w:rFonts w:hint="eastAsia" w:ascii="宋体" w:hAnsi="宋体"/>
                <w:kern w:val="2"/>
                <w:sz w:val="21"/>
                <w:szCs w:val="21"/>
                <w:highlight w:val="none"/>
                <w:lang w:val="en-US" w:eastAsia="zh-CN"/>
              </w:rPr>
              <w:t>≥</w:t>
            </w:r>
            <w:r>
              <w:rPr>
                <w:rFonts w:hint="eastAsia" w:ascii="宋体" w:hAnsi="宋体"/>
                <w:kern w:val="2"/>
                <w:sz w:val="21"/>
                <w:szCs w:val="21"/>
                <w:highlight w:val="none"/>
              </w:rPr>
              <w:t>230%，得5分。</w:t>
            </w:r>
          </w:p>
          <w:p w14:paraId="0783025F">
            <w:pPr>
              <w:spacing w:line="276" w:lineRule="auto"/>
              <w:jc w:val="left"/>
              <w:rPr>
                <w:rFonts w:hint="eastAsia" w:ascii="宋体" w:hAnsi="宋体"/>
                <w:kern w:val="2"/>
                <w:sz w:val="21"/>
                <w:szCs w:val="21"/>
                <w:highlight w:val="none"/>
              </w:rPr>
            </w:pPr>
            <w:r>
              <w:rPr>
                <w:rFonts w:hint="eastAsia" w:ascii="宋体" w:hAnsi="宋体"/>
                <w:kern w:val="2"/>
                <w:sz w:val="21"/>
                <w:szCs w:val="21"/>
                <w:highlight w:val="none"/>
              </w:rPr>
              <w:t>如利润表亏损则该项为0分。</w:t>
            </w:r>
          </w:p>
          <w:p w14:paraId="47FEA112">
            <w:pPr>
              <w:spacing w:line="276" w:lineRule="auto"/>
              <w:jc w:val="left"/>
              <w:rPr>
                <w:rFonts w:hint="eastAsia" w:ascii="宋体" w:hAnsi="宋体"/>
                <w:kern w:val="2"/>
                <w:sz w:val="21"/>
                <w:szCs w:val="21"/>
                <w:highlight w:val="none"/>
              </w:rPr>
            </w:pPr>
            <w:r>
              <w:rPr>
                <w:rFonts w:hint="eastAsia" w:ascii="宋体" w:hAnsi="宋体"/>
                <w:kern w:val="2"/>
                <w:sz w:val="21"/>
                <w:szCs w:val="21"/>
                <w:highlight w:val="none"/>
              </w:rPr>
              <w:t>（需提供国家金融监督管理总局或保险行业协会披露的2024年第四季度综合偿付能力报告和经审计的</w:t>
            </w:r>
            <w:r>
              <w:rPr>
                <w:rFonts w:hint="eastAsia" w:ascii="宋体" w:hAnsi="宋体"/>
                <w:kern w:val="2"/>
                <w:sz w:val="21"/>
                <w:szCs w:val="21"/>
                <w:highlight w:val="none"/>
                <w:lang w:eastAsia="zh-CN"/>
              </w:rPr>
              <w:t>2024年度财务报告</w:t>
            </w:r>
            <w:r>
              <w:rPr>
                <w:rFonts w:hint="eastAsia" w:ascii="宋体" w:hAnsi="宋体"/>
                <w:kern w:val="2"/>
                <w:sz w:val="21"/>
                <w:szCs w:val="21"/>
                <w:highlight w:val="none"/>
              </w:rPr>
              <w:t>（包括资产负债表、现金流量表、利润表）</w:t>
            </w:r>
          </w:p>
          <w:p w14:paraId="0E760FFA">
            <w:pPr>
              <w:spacing w:line="276" w:lineRule="auto"/>
              <w:jc w:val="left"/>
              <w:rPr>
                <w:rFonts w:hint="eastAsia" w:ascii="宋体" w:hAnsi="宋体"/>
                <w:kern w:val="2"/>
                <w:sz w:val="21"/>
                <w:szCs w:val="21"/>
                <w:highlight w:val="none"/>
              </w:rPr>
            </w:pPr>
            <w:r>
              <w:rPr>
                <w:rFonts w:hint="eastAsia" w:ascii="宋体" w:hAnsi="宋体"/>
                <w:kern w:val="2"/>
                <w:sz w:val="21"/>
                <w:szCs w:val="21"/>
                <w:highlight w:val="none"/>
              </w:rPr>
              <w:t>注：联合体投标的，本项评审以联合体牵头人（或其所属的总公司）的综合偿付能力充足率为准。</w:t>
            </w:r>
          </w:p>
        </w:tc>
      </w:tr>
      <w:tr w14:paraId="3780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0" w:type="dxa"/>
            <w:vMerge w:val="continue"/>
            <w:vAlign w:val="center"/>
          </w:tcPr>
          <w:p w14:paraId="2201ED6A">
            <w:pPr>
              <w:pStyle w:val="29"/>
              <w:spacing w:line="360" w:lineRule="auto"/>
              <w:jc w:val="center"/>
              <w:rPr>
                <w:rFonts w:hint="eastAsia" w:hAnsi="宋体"/>
                <w:szCs w:val="21"/>
                <w:highlight w:val="none"/>
              </w:rPr>
            </w:pPr>
          </w:p>
        </w:tc>
        <w:tc>
          <w:tcPr>
            <w:tcW w:w="827" w:type="dxa"/>
            <w:vMerge w:val="continue"/>
            <w:vAlign w:val="center"/>
          </w:tcPr>
          <w:p w14:paraId="3EFDC457">
            <w:pPr>
              <w:pStyle w:val="29"/>
              <w:spacing w:line="360" w:lineRule="auto"/>
              <w:rPr>
                <w:rFonts w:hint="eastAsia" w:hAnsi="宋体"/>
                <w:szCs w:val="21"/>
                <w:highlight w:val="none"/>
              </w:rPr>
            </w:pPr>
          </w:p>
        </w:tc>
        <w:tc>
          <w:tcPr>
            <w:tcW w:w="990" w:type="dxa"/>
            <w:vMerge w:val="continue"/>
            <w:vAlign w:val="center"/>
          </w:tcPr>
          <w:p w14:paraId="2862065D">
            <w:pPr>
              <w:pStyle w:val="29"/>
              <w:spacing w:line="360" w:lineRule="auto"/>
              <w:rPr>
                <w:rFonts w:hint="eastAsia" w:hAnsi="宋体"/>
                <w:szCs w:val="21"/>
                <w:highlight w:val="none"/>
              </w:rPr>
            </w:pPr>
          </w:p>
        </w:tc>
        <w:tc>
          <w:tcPr>
            <w:tcW w:w="1117" w:type="dxa"/>
            <w:tcBorders>
              <w:top w:val="single" w:color="auto" w:sz="4" w:space="0"/>
            </w:tcBorders>
            <w:vAlign w:val="center"/>
          </w:tcPr>
          <w:p w14:paraId="539ADF92">
            <w:pPr>
              <w:spacing w:line="276" w:lineRule="auto"/>
              <w:jc w:val="center"/>
              <w:rPr>
                <w:rFonts w:hint="eastAsia" w:ascii="宋体" w:hAnsi="宋体"/>
                <w:kern w:val="2"/>
                <w:sz w:val="21"/>
                <w:szCs w:val="21"/>
                <w:highlight w:val="none"/>
              </w:rPr>
            </w:pPr>
            <w:r>
              <w:rPr>
                <w:rFonts w:hint="eastAsia" w:ascii="宋体" w:hAnsi="宋体"/>
                <w:kern w:val="2"/>
                <w:sz w:val="21"/>
                <w:szCs w:val="21"/>
                <w:highlight w:val="none"/>
              </w:rPr>
              <w:t>承保业绩</w:t>
            </w:r>
          </w:p>
        </w:tc>
        <w:tc>
          <w:tcPr>
            <w:tcW w:w="833" w:type="dxa"/>
            <w:tcBorders>
              <w:top w:val="single" w:color="auto" w:sz="4" w:space="0"/>
            </w:tcBorders>
            <w:vAlign w:val="center"/>
          </w:tcPr>
          <w:p w14:paraId="777FD04F">
            <w:pPr>
              <w:pStyle w:val="29"/>
              <w:spacing w:line="276" w:lineRule="auto"/>
              <w:jc w:val="center"/>
              <w:rPr>
                <w:rFonts w:hint="eastAsia" w:hAnsi="宋体"/>
                <w:szCs w:val="21"/>
                <w:highlight w:val="none"/>
              </w:rPr>
            </w:pPr>
            <w:r>
              <w:rPr>
                <w:rFonts w:hint="eastAsia" w:hAnsi="宋体"/>
                <w:szCs w:val="21"/>
                <w:highlight w:val="none"/>
              </w:rPr>
              <w:t>8分</w:t>
            </w:r>
          </w:p>
        </w:tc>
        <w:tc>
          <w:tcPr>
            <w:tcW w:w="5144" w:type="dxa"/>
            <w:tcBorders>
              <w:top w:val="single" w:color="auto" w:sz="4" w:space="0"/>
            </w:tcBorders>
            <w:vAlign w:val="center"/>
          </w:tcPr>
          <w:p w14:paraId="7D675298">
            <w:pPr>
              <w:spacing w:line="276" w:lineRule="auto"/>
              <w:jc w:val="left"/>
              <w:rPr>
                <w:rFonts w:hint="eastAsia" w:ascii="宋体" w:hAnsi="宋体" w:eastAsia="宋体"/>
                <w:kern w:val="2"/>
                <w:sz w:val="21"/>
                <w:szCs w:val="21"/>
                <w:highlight w:val="none"/>
                <w:lang w:eastAsia="zh-CN"/>
              </w:rPr>
            </w:pPr>
            <w:r>
              <w:rPr>
                <w:rFonts w:hint="eastAsia" w:ascii="宋体" w:hAnsi="宋体"/>
                <w:kern w:val="2"/>
                <w:sz w:val="21"/>
                <w:szCs w:val="21"/>
                <w:highlight w:val="none"/>
              </w:rPr>
              <w:t>在满足附录4资格审查条件（业绩最低要求）的基础上，</w:t>
            </w:r>
            <w:r>
              <w:rPr>
                <w:rFonts w:hint="eastAsia" w:ascii="宋体" w:hAnsi="宋体"/>
                <w:kern w:val="2"/>
                <w:sz w:val="21"/>
                <w:szCs w:val="21"/>
                <w:highlight w:val="none"/>
                <w:lang w:eastAsia="zh-CN"/>
              </w:rPr>
              <w:t>近3年（2022年7月1日至今，以起保日期为准）</w:t>
            </w:r>
          </w:p>
          <w:p w14:paraId="7FD880A2">
            <w:pPr>
              <w:spacing w:line="276" w:lineRule="auto"/>
              <w:jc w:val="left"/>
              <w:rPr>
                <w:rFonts w:hint="eastAsia" w:ascii="宋体" w:hAnsi="宋体"/>
                <w:kern w:val="2"/>
                <w:sz w:val="21"/>
                <w:szCs w:val="21"/>
                <w:highlight w:val="none"/>
              </w:rPr>
            </w:pPr>
            <w:r>
              <w:rPr>
                <w:rFonts w:hint="eastAsia" w:ascii="宋体" w:hAnsi="宋体"/>
                <w:kern w:val="2"/>
                <w:sz w:val="21"/>
                <w:szCs w:val="21"/>
                <w:highlight w:val="none"/>
              </w:rPr>
              <w:t>投标人</w:t>
            </w:r>
            <w:r>
              <w:rPr>
                <w:rFonts w:hint="eastAsia" w:ascii="宋体" w:hAnsi="宋体"/>
                <w:sz w:val="21"/>
                <w:szCs w:val="21"/>
                <w:highlight w:val="none"/>
              </w:rPr>
              <w:t>（或其所属的总公司）</w:t>
            </w:r>
            <w:r>
              <w:rPr>
                <w:rFonts w:hint="eastAsia" w:ascii="宋体" w:hAnsi="宋体"/>
                <w:kern w:val="2"/>
                <w:sz w:val="21"/>
                <w:szCs w:val="21"/>
                <w:highlight w:val="none"/>
              </w:rPr>
              <w:t>每增加一项单笔保单投保金额45亿元以上高速公路工程项目业绩（投保险种须包含建筑工程一切险及第三者责任险）加3分；</w:t>
            </w:r>
          </w:p>
          <w:p w14:paraId="2FCBCAF4">
            <w:pPr>
              <w:spacing w:line="276" w:lineRule="auto"/>
              <w:jc w:val="left"/>
              <w:rPr>
                <w:rFonts w:hint="eastAsia" w:ascii="宋体" w:hAnsi="宋体"/>
                <w:kern w:val="2"/>
                <w:sz w:val="21"/>
                <w:szCs w:val="21"/>
                <w:highlight w:val="none"/>
              </w:rPr>
            </w:pPr>
            <w:r>
              <w:rPr>
                <w:rFonts w:hint="eastAsia" w:ascii="宋体" w:hAnsi="宋体"/>
                <w:kern w:val="2"/>
                <w:sz w:val="21"/>
                <w:szCs w:val="21"/>
                <w:highlight w:val="none"/>
              </w:rPr>
              <w:t>投标人</w:t>
            </w:r>
            <w:r>
              <w:rPr>
                <w:rFonts w:hint="eastAsia" w:ascii="宋体" w:hAnsi="宋体"/>
                <w:sz w:val="21"/>
                <w:szCs w:val="21"/>
                <w:highlight w:val="none"/>
              </w:rPr>
              <w:t>（或其所属的总公司）</w:t>
            </w:r>
            <w:r>
              <w:rPr>
                <w:rFonts w:hint="eastAsia" w:ascii="宋体" w:hAnsi="宋体"/>
                <w:kern w:val="2"/>
                <w:sz w:val="21"/>
                <w:szCs w:val="21"/>
                <w:highlight w:val="none"/>
              </w:rPr>
              <w:t>每增加一项单笔保单投保金额</w:t>
            </w:r>
            <w:r>
              <w:rPr>
                <w:rFonts w:ascii="宋体" w:hAnsi="宋体"/>
                <w:kern w:val="2"/>
                <w:sz w:val="21"/>
                <w:szCs w:val="21"/>
                <w:highlight w:val="none"/>
              </w:rPr>
              <w:t>20</w:t>
            </w:r>
            <w:r>
              <w:rPr>
                <w:rFonts w:hint="eastAsia" w:ascii="宋体" w:hAnsi="宋体"/>
                <w:kern w:val="2"/>
                <w:sz w:val="21"/>
                <w:szCs w:val="21"/>
                <w:highlight w:val="none"/>
              </w:rPr>
              <w:t>亿元—45亿元（含）高速公路工程项目业绩（投保险种须包含建筑工程一切险及第三者责任险）加2分；</w:t>
            </w:r>
          </w:p>
          <w:p w14:paraId="3835AF1C">
            <w:pPr>
              <w:spacing w:line="276" w:lineRule="auto"/>
              <w:jc w:val="left"/>
              <w:rPr>
                <w:rFonts w:hint="eastAsia" w:ascii="宋体" w:hAnsi="宋体"/>
                <w:kern w:val="2"/>
                <w:sz w:val="21"/>
                <w:szCs w:val="21"/>
                <w:highlight w:val="none"/>
              </w:rPr>
            </w:pPr>
            <w:r>
              <w:rPr>
                <w:rFonts w:hint="eastAsia" w:ascii="宋体" w:hAnsi="宋体"/>
                <w:kern w:val="2"/>
                <w:sz w:val="21"/>
                <w:szCs w:val="21"/>
                <w:highlight w:val="none"/>
              </w:rPr>
              <w:t>投标人</w:t>
            </w:r>
            <w:r>
              <w:rPr>
                <w:rFonts w:hint="eastAsia" w:ascii="宋体" w:hAnsi="宋体"/>
                <w:sz w:val="21"/>
                <w:szCs w:val="21"/>
                <w:highlight w:val="none"/>
              </w:rPr>
              <w:t>（或其所属的总公司）</w:t>
            </w:r>
            <w:r>
              <w:rPr>
                <w:rFonts w:hint="eastAsia" w:ascii="宋体" w:hAnsi="宋体"/>
                <w:kern w:val="2"/>
                <w:sz w:val="21"/>
                <w:szCs w:val="21"/>
                <w:highlight w:val="none"/>
              </w:rPr>
              <w:t>每增加一项单笔保单投保金额</w:t>
            </w:r>
            <w:r>
              <w:rPr>
                <w:rFonts w:ascii="宋体" w:hAnsi="宋体"/>
                <w:kern w:val="2"/>
                <w:sz w:val="21"/>
                <w:szCs w:val="21"/>
                <w:highlight w:val="none"/>
              </w:rPr>
              <w:t>10</w:t>
            </w:r>
            <w:r>
              <w:rPr>
                <w:rFonts w:hint="eastAsia" w:ascii="宋体" w:hAnsi="宋体"/>
                <w:kern w:val="2"/>
                <w:sz w:val="21"/>
                <w:szCs w:val="21"/>
                <w:highlight w:val="none"/>
              </w:rPr>
              <w:t>亿元—</w:t>
            </w:r>
            <w:r>
              <w:rPr>
                <w:rFonts w:ascii="宋体" w:hAnsi="宋体"/>
                <w:kern w:val="2"/>
                <w:sz w:val="21"/>
                <w:szCs w:val="21"/>
                <w:highlight w:val="none"/>
              </w:rPr>
              <w:t>20</w:t>
            </w:r>
            <w:r>
              <w:rPr>
                <w:rFonts w:hint="eastAsia" w:ascii="宋体" w:hAnsi="宋体"/>
                <w:kern w:val="2"/>
                <w:sz w:val="21"/>
                <w:szCs w:val="21"/>
                <w:highlight w:val="none"/>
              </w:rPr>
              <w:t>亿元（含）高速公路工程项目业绩（投保险种须包含建筑工程一切险及第三者责任险）加1分；</w:t>
            </w:r>
          </w:p>
          <w:p w14:paraId="7E8B8F0C">
            <w:pPr>
              <w:spacing w:line="276" w:lineRule="auto"/>
              <w:jc w:val="left"/>
              <w:rPr>
                <w:rFonts w:hint="eastAsia" w:ascii="宋体" w:hAnsi="宋体"/>
                <w:kern w:val="2"/>
                <w:sz w:val="21"/>
                <w:szCs w:val="21"/>
                <w:highlight w:val="none"/>
              </w:rPr>
            </w:pPr>
            <w:r>
              <w:rPr>
                <w:rFonts w:hint="eastAsia" w:ascii="宋体" w:hAnsi="宋体"/>
                <w:kern w:val="2"/>
                <w:sz w:val="21"/>
                <w:szCs w:val="21"/>
                <w:highlight w:val="none"/>
              </w:rPr>
              <w:t>需提供相关证明材料，本项最多得</w:t>
            </w:r>
            <w:r>
              <w:rPr>
                <w:rFonts w:ascii="宋体" w:hAnsi="宋体"/>
                <w:kern w:val="2"/>
                <w:sz w:val="21"/>
                <w:szCs w:val="21"/>
                <w:highlight w:val="none"/>
              </w:rPr>
              <w:t>8</w:t>
            </w:r>
            <w:r>
              <w:rPr>
                <w:rFonts w:hint="eastAsia" w:ascii="宋体" w:hAnsi="宋体"/>
                <w:kern w:val="2"/>
                <w:sz w:val="21"/>
                <w:szCs w:val="21"/>
                <w:highlight w:val="none"/>
              </w:rPr>
              <w:t>分。</w:t>
            </w:r>
            <w:r>
              <w:rPr>
                <w:rFonts w:hint="eastAsia" w:ascii="宋体" w:hAnsi="宋体" w:eastAsia="宋体" w:cs="Times New Roman"/>
                <w:kern w:val="2"/>
                <w:sz w:val="21"/>
                <w:szCs w:val="21"/>
                <w:highlight w:val="none"/>
              </w:rPr>
              <w:t>同一项目不重复计分</w:t>
            </w:r>
            <w:r>
              <w:rPr>
                <w:rFonts w:hint="eastAsia" w:ascii="宋体" w:hAnsi="宋体"/>
                <w:kern w:val="2"/>
                <w:sz w:val="21"/>
                <w:szCs w:val="21"/>
                <w:highlight w:val="none"/>
              </w:rPr>
              <w:t>。</w:t>
            </w:r>
          </w:p>
          <w:p w14:paraId="4AFBC34F">
            <w:pPr>
              <w:spacing w:line="276" w:lineRule="auto"/>
              <w:jc w:val="left"/>
              <w:rPr>
                <w:rFonts w:hint="eastAsia" w:ascii="宋体" w:hAnsi="宋体"/>
                <w:sz w:val="21"/>
                <w:szCs w:val="21"/>
                <w:highlight w:val="none"/>
              </w:rPr>
            </w:pPr>
            <w:r>
              <w:rPr>
                <w:rFonts w:hint="eastAsia" w:ascii="宋体" w:hAnsi="宋体"/>
                <w:sz w:val="21"/>
                <w:szCs w:val="21"/>
                <w:highlight w:val="none"/>
              </w:rPr>
              <w:t>注：1、需提供保单复印件或加盖承保章的保单抄件或加盖公章的联共保协议复印件或扫描件。未提供完整的材料，该案例不得分；2、以联合体形式投标的，</w:t>
            </w:r>
            <w:r>
              <w:rPr>
                <w:rFonts w:hint="eastAsia" w:ascii="宋体" w:hAnsi="宋体"/>
                <w:kern w:val="2"/>
                <w:sz w:val="21"/>
                <w:szCs w:val="21"/>
                <w:highlight w:val="none"/>
              </w:rPr>
              <w:t>本项评审以联合体牵头人</w:t>
            </w:r>
            <w:r>
              <w:rPr>
                <w:rFonts w:hint="eastAsia" w:ascii="宋体" w:hAnsi="宋体"/>
                <w:sz w:val="21"/>
                <w:szCs w:val="21"/>
                <w:highlight w:val="none"/>
              </w:rPr>
              <w:t>（或其所属的总公司）</w:t>
            </w:r>
            <w:r>
              <w:rPr>
                <w:rFonts w:hint="eastAsia" w:ascii="宋体" w:hAnsi="宋体"/>
                <w:kern w:val="2"/>
                <w:sz w:val="21"/>
                <w:szCs w:val="21"/>
                <w:highlight w:val="none"/>
              </w:rPr>
              <w:t>的承保业绩为准</w:t>
            </w:r>
            <w:r>
              <w:rPr>
                <w:rFonts w:hint="eastAsia" w:ascii="宋体" w:hAnsi="宋体"/>
                <w:sz w:val="21"/>
                <w:szCs w:val="21"/>
                <w:highlight w:val="none"/>
              </w:rPr>
              <w:t>。</w:t>
            </w:r>
          </w:p>
        </w:tc>
      </w:tr>
      <w:tr w14:paraId="4F799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0" w:type="dxa"/>
            <w:vMerge w:val="continue"/>
            <w:vAlign w:val="center"/>
          </w:tcPr>
          <w:p w14:paraId="581ED357">
            <w:pPr>
              <w:pStyle w:val="29"/>
              <w:spacing w:line="360" w:lineRule="auto"/>
              <w:jc w:val="center"/>
              <w:rPr>
                <w:rFonts w:hint="eastAsia" w:hAnsi="宋体"/>
                <w:szCs w:val="21"/>
                <w:highlight w:val="none"/>
              </w:rPr>
            </w:pPr>
          </w:p>
        </w:tc>
        <w:tc>
          <w:tcPr>
            <w:tcW w:w="827" w:type="dxa"/>
            <w:vMerge w:val="continue"/>
            <w:vAlign w:val="center"/>
          </w:tcPr>
          <w:p w14:paraId="319E8D71">
            <w:pPr>
              <w:pStyle w:val="29"/>
              <w:spacing w:line="360" w:lineRule="auto"/>
              <w:rPr>
                <w:rFonts w:hint="eastAsia" w:hAnsi="宋体"/>
                <w:szCs w:val="21"/>
                <w:highlight w:val="none"/>
              </w:rPr>
            </w:pPr>
          </w:p>
        </w:tc>
        <w:tc>
          <w:tcPr>
            <w:tcW w:w="990" w:type="dxa"/>
            <w:vMerge w:val="continue"/>
            <w:vAlign w:val="center"/>
          </w:tcPr>
          <w:p w14:paraId="2AA503EA">
            <w:pPr>
              <w:pStyle w:val="29"/>
              <w:spacing w:line="360" w:lineRule="auto"/>
              <w:rPr>
                <w:rFonts w:hint="eastAsia" w:hAnsi="宋体"/>
                <w:szCs w:val="21"/>
                <w:highlight w:val="none"/>
              </w:rPr>
            </w:pPr>
          </w:p>
        </w:tc>
        <w:tc>
          <w:tcPr>
            <w:tcW w:w="1117" w:type="dxa"/>
            <w:tcBorders>
              <w:top w:val="single" w:color="auto" w:sz="4" w:space="0"/>
            </w:tcBorders>
            <w:vAlign w:val="center"/>
          </w:tcPr>
          <w:p w14:paraId="1793F603">
            <w:pPr>
              <w:spacing w:line="276" w:lineRule="auto"/>
              <w:jc w:val="center"/>
              <w:rPr>
                <w:rFonts w:hint="eastAsia" w:ascii="宋体" w:hAnsi="宋体"/>
                <w:kern w:val="2"/>
                <w:sz w:val="21"/>
                <w:szCs w:val="21"/>
                <w:highlight w:val="none"/>
              </w:rPr>
            </w:pPr>
            <w:r>
              <w:rPr>
                <w:rFonts w:hint="eastAsia" w:ascii="宋体" w:hAnsi="宋体"/>
                <w:kern w:val="2"/>
                <w:sz w:val="21"/>
                <w:szCs w:val="21"/>
                <w:highlight w:val="none"/>
              </w:rPr>
              <w:t>理赔业绩</w:t>
            </w:r>
          </w:p>
        </w:tc>
        <w:tc>
          <w:tcPr>
            <w:tcW w:w="833" w:type="dxa"/>
            <w:tcBorders>
              <w:top w:val="single" w:color="auto" w:sz="4" w:space="0"/>
            </w:tcBorders>
            <w:vAlign w:val="center"/>
          </w:tcPr>
          <w:p w14:paraId="225187F1">
            <w:pPr>
              <w:pStyle w:val="29"/>
              <w:spacing w:line="276" w:lineRule="auto"/>
              <w:jc w:val="center"/>
              <w:rPr>
                <w:rFonts w:hint="eastAsia" w:hAnsi="宋体"/>
                <w:szCs w:val="21"/>
                <w:highlight w:val="none"/>
              </w:rPr>
            </w:pPr>
            <w:r>
              <w:rPr>
                <w:rFonts w:hint="eastAsia" w:hAnsi="宋体"/>
                <w:szCs w:val="21"/>
                <w:highlight w:val="none"/>
              </w:rPr>
              <w:t>8分</w:t>
            </w:r>
          </w:p>
        </w:tc>
        <w:tc>
          <w:tcPr>
            <w:tcW w:w="5144" w:type="dxa"/>
            <w:tcBorders>
              <w:top w:val="single" w:color="auto" w:sz="4" w:space="0"/>
            </w:tcBorders>
          </w:tcPr>
          <w:p w14:paraId="2CD8DA88">
            <w:pPr>
              <w:spacing w:line="276" w:lineRule="auto"/>
              <w:jc w:val="left"/>
              <w:rPr>
                <w:rFonts w:hint="eastAsia" w:ascii="宋体" w:hAnsi="宋体"/>
                <w:kern w:val="2"/>
                <w:sz w:val="21"/>
                <w:szCs w:val="21"/>
                <w:highlight w:val="none"/>
              </w:rPr>
            </w:pPr>
            <w:r>
              <w:rPr>
                <w:rFonts w:hint="eastAsia" w:ascii="宋体" w:hAnsi="宋体"/>
                <w:kern w:val="2"/>
                <w:sz w:val="21"/>
                <w:szCs w:val="21"/>
                <w:highlight w:val="none"/>
              </w:rPr>
              <w:t>自202</w:t>
            </w:r>
            <w:r>
              <w:rPr>
                <w:rFonts w:ascii="宋体" w:hAnsi="宋体"/>
                <w:kern w:val="2"/>
                <w:sz w:val="21"/>
                <w:szCs w:val="21"/>
                <w:highlight w:val="none"/>
              </w:rPr>
              <w:t>2</w:t>
            </w:r>
            <w:r>
              <w:rPr>
                <w:rFonts w:hint="eastAsia" w:ascii="宋体" w:hAnsi="宋体"/>
                <w:kern w:val="2"/>
                <w:sz w:val="21"/>
                <w:szCs w:val="21"/>
                <w:highlight w:val="none"/>
              </w:rPr>
              <w:t>年</w:t>
            </w:r>
            <w:r>
              <w:rPr>
                <w:rFonts w:hint="eastAsia" w:ascii="宋体" w:hAnsi="宋体"/>
                <w:kern w:val="2"/>
                <w:sz w:val="21"/>
                <w:szCs w:val="21"/>
                <w:highlight w:val="none"/>
                <w:lang w:val="en-US" w:eastAsia="zh-CN"/>
              </w:rPr>
              <w:t>7月</w:t>
            </w:r>
            <w:r>
              <w:rPr>
                <w:rFonts w:hint="eastAsia" w:ascii="宋体" w:hAnsi="宋体"/>
                <w:kern w:val="2"/>
                <w:sz w:val="21"/>
                <w:szCs w:val="21"/>
                <w:highlight w:val="none"/>
              </w:rPr>
              <w:t>1日至今（以赔付日期为准）：</w:t>
            </w:r>
          </w:p>
          <w:p w14:paraId="16444CCE">
            <w:pPr>
              <w:spacing w:line="276" w:lineRule="auto"/>
              <w:jc w:val="left"/>
              <w:rPr>
                <w:rFonts w:hint="eastAsia" w:ascii="宋体" w:hAnsi="宋体"/>
                <w:kern w:val="2"/>
                <w:sz w:val="21"/>
                <w:szCs w:val="21"/>
                <w:highlight w:val="none"/>
              </w:rPr>
            </w:pPr>
            <w:r>
              <w:rPr>
                <w:rFonts w:hint="eastAsia" w:ascii="宋体" w:hAnsi="宋体"/>
                <w:kern w:val="2"/>
                <w:sz w:val="21"/>
                <w:szCs w:val="21"/>
                <w:highlight w:val="none"/>
              </w:rPr>
              <w:t>投标人</w:t>
            </w:r>
            <w:r>
              <w:rPr>
                <w:rFonts w:hint="eastAsia" w:ascii="宋体" w:hAnsi="宋体"/>
                <w:sz w:val="21"/>
                <w:szCs w:val="21"/>
                <w:highlight w:val="none"/>
              </w:rPr>
              <w:t>（或其所属的总公司）</w:t>
            </w:r>
            <w:r>
              <w:rPr>
                <w:rFonts w:hint="eastAsia" w:ascii="宋体" w:hAnsi="宋体"/>
                <w:kern w:val="2"/>
                <w:sz w:val="21"/>
                <w:szCs w:val="21"/>
                <w:highlight w:val="none"/>
              </w:rPr>
              <w:t>每有一项</w:t>
            </w:r>
            <w:r>
              <w:rPr>
                <w:rFonts w:hint="eastAsia" w:ascii="宋体" w:hAnsi="宋体"/>
                <w:sz w:val="21"/>
                <w:szCs w:val="21"/>
                <w:highlight w:val="none"/>
              </w:rPr>
              <w:t>单笔案件赔付金额</w:t>
            </w:r>
            <w:r>
              <w:rPr>
                <w:rFonts w:ascii="宋体" w:hAnsi="宋体"/>
                <w:kern w:val="2"/>
                <w:sz w:val="21"/>
                <w:szCs w:val="21"/>
                <w:highlight w:val="none"/>
              </w:rPr>
              <w:t>200</w:t>
            </w:r>
            <w:r>
              <w:rPr>
                <w:rFonts w:hint="eastAsia" w:ascii="宋体" w:hAnsi="宋体"/>
                <w:kern w:val="2"/>
                <w:sz w:val="21"/>
                <w:szCs w:val="21"/>
                <w:highlight w:val="none"/>
              </w:rPr>
              <w:t>万元以上高速公路工程项目承保理赔经验，加</w:t>
            </w:r>
            <w:r>
              <w:rPr>
                <w:rFonts w:ascii="宋体" w:hAnsi="宋体"/>
                <w:kern w:val="2"/>
                <w:sz w:val="21"/>
                <w:szCs w:val="21"/>
                <w:highlight w:val="none"/>
              </w:rPr>
              <w:t>3</w:t>
            </w:r>
            <w:r>
              <w:rPr>
                <w:rFonts w:hint="eastAsia" w:ascii="宋体" w:hAnsi="宋体"/>
                <w:kern w:val="2"/>
                <w:sz w:val="21"/>
                <w:szCs w:val="21"/>
                <w:highlight w:val="none"/>
              </w:rPr>
              <w:t>分；</w:t>
            </w:r>
          </w:p>
          <w:p w14:paraId="5543338E">
            <w:pPr>
              <w:spacing w:line="276" w:lineRule="auto"/>
              <w:jc w:val="left"/>
              <w:rPr>
                <w:rFonts w:hint="eastAsia" w:ascii="宋体" w:hAnsi="宋体"/>
                <w:kern w:val="2"/>
                <w:sz w:val="21"/>
                <w:szCs w:val="21"/>
                <w:highlight w:val="none"/>
              </w:rPr>
            </w:pPr>
            <w:r>
              <w:rPr>
                <w:rFonts w:hint="eastAsia" w:ascii="宋体" w:hAnsi="宋体"/>
                <w:kern w:val="2"/>
                <w:sz w:val="21"/>
                <w:szCs w:val="21"/>
                <w:highlight w:val="none"/>
              </w:rPr>
              <w:t>投标人</w:t>
            </w:r>
            <w:r>
              <w:rPr>
                <w:rFonts w:hint="eastAsia" w:ascii="宋体" w:hAnsi="宋体"/>
                <w:sz w:val="21"/>
                <w:szCs w:val="21"/>
                <w:highlight w:val="none"/>
              </w:rPr>
              <w:t>（或其所属的总公司）</w:t>
            </w:r>
            <w:r>
              <w:rPr>
                <w:rFonts w:hint="eastAsia" w:ascii="宋体" w:hAnsi="宋体"/>
                <w:kern w:val="2"/>
                <w:sz w:val="21"/>
                <w:szCs w:val="21"/>
                <w:highlight w:val="none"/>
              </w:rPr>
              <w:t>每有一项</w:t>
            </w:r>
            <w:r>
              <w:rPr>
                <w:rFonts w:hint="eastAsia" w:ascii="宋体" w:hAnsi="宋体"/>
                <w:sz w:val="21"/>
                <w:szCs w:val="21"/>
                <w:highlight w:val="none"/>
              </w:rPr>
              <w:t>单笔案件赔付金额</w:t>
            </w:r>
            <w:r>
              <w:rPr>
                <w:rFonts w:hint="eastAsia" w:ascii="宋体" w:hAnsi="宋体"/>
                <w:kern w:val="2"/>
                <w:sz w:val="21"/>
                <w:szCs w:val="21"/>
                <w:highlight w:val="none"/>
              </w:rPr>
              <w:t>1</w:t>
            </w:r>
            <w:r>
              <w:rPr>
                <w:rFonts w:ascii="宋体" w:hAnsi="宋体"/>
                <w:kern w:val="2"/>
                <w:sz w:val="21"/>
                <w:szCs w:val="21"/>
                <w:highlight w:val="none"/>
              </w:rPr>
              <w:t>00-200</w:t>
            </w:r>
            <w:r>
              <w:rPr>
                <w:rFonts w:hint="eastAsia" w:ascii="宋体" w:hAnsi="宋体"/>
                <w:kern w:val="2"/>
                <w:sz w:val="21"/>
                <w:szCs w:val="21"/>
                <w:highlight w:val="none"/>
              </w:rPr>
              <w:t>万元（含）高速公路工程项目承保理赔经验，加</w:t>
            </w:r>
            <w:r>
              <w:rPr>
                <w:rFonts w:ascii="宋体" w:hAnsi="宋体"/>
                <w:kern w:val="2"/>
                <w:sz w:val="21"/>
                <w:szCs w:val="21"/>
                <w:highlight w:val="none"/>
              </w:rPr>
              <w:t>2</w:t>
            </w:r>
            <w:r>
              <w:rPr>
                <w:rFonts w:hint="eastAsia" w:ascii="宋体" w:hAnsi="宋体"/>
                <w:kern w:val="2"/>
                <w:sz w:val="21"/>
                <w:szCs w:val="21"/>
                <w:highlight w:val="none"/>
              </w:rPr>
              <w:t>分。</w:t>
            </w:r>
          </w:p>
          <w:p w14:paraId="0E1DBBAF">
            <w:pPr>
              <w:spacing w:line="276" w:lineRule="auto"/>
              <w:jc w:val="left"/>
              <w:rPr>
                <w:rFonts w:hint="eastAsia" w:ascii="宋体" w:hAnsi="宋体"/>
                <w:kern w:val="2"/>
                <w:sz w:val="21"/>
                <w:szCs w:val="21"/>
                <w:highlight w:val="none"/>
              </w:rPr>
            </w:pPr>
            <w:r>
              <w:rPr>
                <w:rFonts w:hint="eastAsia" w:ascii="宋体" w:hAnsi="宋体"/>
                <w:kern w:val="2"/>
                <w:sz w:val="21"/>
                <w:szCs w:val="21"/>
                <w:highlight w:val="none"/>
              </w:rPr>
              <w:t>需提供相关证明材料，最多得</w:t>
            </w:r>
            <w:r>
              <w:rPr>
                <w:rFonts w:ascii="宋体" w:hAnsi="宋体"/>
                <w:kern w:val="2"/>
                <w:sz w:val="21"/>
                <w:szCs w:val="21"/>
                <w:highlight w:val="none"/>
              </w:rPr>
              <w:t>8</w:t>
            </w:r>
            <w:r>
              <w:rPr>
                <w:rFonts w:hint="eastAsia" w:ascii="宋体" w:hAnsi="宋体"/>
                <w:kern w:val="2"/>
                <w:sz w:val="21"/>
                <w:szCs w:val="21"/>
                <w:highlight w:val="none"/>
              </w:rPr>
              <w:t>分。</w:t>
            </w:r>
            <w:r>
              <w:rPr>
                <w:rFonts w:hint="eastAsia" w:ascii="宋体" w:hAnsi="宋体" w:eastAsia="宋体" w:cs="Times New Roman"/>
                <w:kern w:val="2"/>
                <w:sz w:val="21"/>
                <w:szCs w:val="21"/>
                <w:highlight w:val="none"/>
              </w:rPr>
              <w:t>同一项目不重复计分</w:t>
            </w:r>
            <w:r>
              <w:rPr>
                <w:rFonts w:hint="eastAsia" w:ascii="宋体" w:hAnsi="宋体"/>
                <w:kern w:val="2"/>
                <w:sz w:val="21"/>
                <w:szCs w:val="21"/>
                <w:highlight w:val="none"/>
              </w:rPr>
              <w:t>。</w:t>
            </w:r>
          </w:p>
          <w:p w14:paraId="25B5EE09">
            <w:pPr>
              <w:spacing w:line="276" w:lineRule="auto"/>
              <w:jc w:val="left"/>
              <w:rPr>
                <w:rFonts w:hint="eastAsia" w:ascii="宋体" w:hAnsi="宋体"/>
                <w:sz w:val="21"/>
                <w:szCs w:val="21"/>
                <w:highlight w:val="none"/>
              </w:rPr>
            </w:pPr>
            <w:r>
              <w:rPr>
                <w:rFonts w:hint="eastAsia" w:ascii="宋体" w:hAnsi="宋体"/>
                <w:sz w:val="21"/>
                <w:szCs w:val="21"/>
                <w:highlight w:val="none"/>
              </w:rPr>
              <w:t>注：1、需提供赔款计算书和银行支付凭证复印件或扫描件。未提供完整的材料，该案例不得分；2、以联合体形式投标的，</w:t>
            </w:r>
            <w:r>
              <w:rPr>
                <w:rFonts w:hint="eastAsia" w:ascii="宋体" w:hAnsi="宋体"/>
                <w:kern w:val="2"/>
                <w:sz w:val="21"/>
                <w:szCs w:val="21"/>
                <w:highlight w:val="none"/>
              </w:rPr>
              <w:t>本项评审以联合体牵头人</w:t>
            </w:r>
            <w:r>
              <w:rPr>
                <w:rFonts w:hint="eastAsia" w:ascii="宋体" w:hAnsi="宋体"/>
                <w:sz w:val="21"/>
                <w:szCs w:val="21"/>
                <w:highlight w:val="none"/>
              </w:rPr>
              <w:t>（或其所属的总公司）</w:t>
            </w:r>
            <w:r>
              <w:rPr>
                <w:rFonts w:hint="eastAsia" w:ascii="宋体" w:hAnsi="宋体"/>
                <w:kern w:val="2"/>
                <w:sz w:val="21"/>
                <w:szCs w:val="21"/>
                <w:highlight w:val="none"/>
              </w:rPr>
              <w:t>的理赔业绩为准</w:t>
            </w:r>
            <w:r>
              <w:rPr>
                <w:rFonts w:hint="eastAsia" w:ascii="宋体" w:hAnsi="宋体"/>
                <w:sz w:val="21"/>
                <w:szCs w:val="21"/>
                <w:highlight w:val="none"/>
              </w:rPr>
              <w:t>。</w:t>
            </w:r>
          </w:p>
        </w:tc>
      </w:tr>
    </w:tbl>
    <w:p w14:paraId="05CA31D8">
      <w:pPr>
        <w:pStyle w:val="29"/>
        <w:keepNext w:val="0"/>
        <w:keepLines w:val="0"/>
        <w:pageBreakBefore w:val="0"/>
        <w:widowControl w:val="0"/>
        <w:kinsoku/>
        <w:wordWrap/>
        <w:overflowPunct/>
        <w:topLinePunct w:val="0"/>
        <w:autoSpaceDE/>
        <w:autoSpaceDN/>
        <w:bidi w:val="0"/>
        <w:adjustRightInd/>
        <w:snapToGrid/>
        <w:spacing w:line="288" w:lineRule="auto"/>
        <w:ind w:firstLine="428" w:firstLineChars="204"/>
        <w:textAlignment w:val="auto"/>
        <w:rPr>
          <w:rFonts w:hint="eastAsia" w:hAnsi="宋体"/>
          <w:szCs w:val="21"/>
          <w:highlight w:val="none"/>
        </w:rPr>
      </w:pPr>
      <w:r>
        <w:rPr>
          <w:rFonts w:hint="eastAsia" w:hAnsi="宋体"/>
          <w:szCs w:val="21"/>
          <w:highlight w:val="none"/>
        </w:rPr>
        <w:t>注：1、各评委打分保留1位小数，投标人该项得分以各评委打分平均值计算所得，保留两位小数，第三位小数四舍五入。</w:t>
      </w:r>
    </w:p>
    <w:p w14:paraId="38E6E085">
      <w:pPr>
        <w:pStyle w:val="29"/>
        <w:keepNext w:val="0"/>
        <w:keepLines w:val="0"/>
        <w:pageBreakBefore w:val="0"/>
        <w:widowControl w:val="0"/>
        <w:kinsoku/>
        <w:wordWrap/>
        <w:overflowPunct/>
        <w:topLinePunct w:val="0"/>
        <w:autoSpaceDE/>
        <w:autoSpaceDN/>
        <w:bidi w:val="0"/>
        <w:adjustRightInd/>
        <w:snapToGrid/>
        <w:spacing w:line="288" w:lineRule="auto"/>
        <w:ind w:firstLine="428" w:firstLineChars="204"/>
        <w:textAlignment w:val="auto"/>
        <w:rPr>
          <w:rFonts w:hint="eastAsia" w:hAnsi="宋体"/>
          <w:szCs w:val="21"/>
          <w:highlight w:val="none"/>
        </w:rPr>
      </w:pPr>
      <w:r>
        <w:rPr>
          <w:rFonts w:hint="eastAsia" w:hAnsi="宋体"/>
          <w:szCs w:val="21"/>
          <w:highlight w:val="none"/>
        </w:rPr>
        <w:t>2、服务方案各评分因素得分一般不应低于其权重分值的60%，评标委员会成员对某一项评分因素的评分低于权重分值60%的，应在评标报告中作出说明。评审因素缺项则该项得0分。</w:t>
      </w:r>
    </w:p>
    <w:bookmarkEnd w:id="16"/>
    <w:p w14:paraId="59534338">
      <w:pPr>
        <w:rPr>
          <w:highlight w:val="none"/>
        </w:rPr>
      </w:pPr>
    </w:p>
    <w:p w14:paraId="3231CE19">
      <w:pPr>
        <w:rPr>
          <w:highlight w:val="none"/>
        </w:rPr>
      </w:pPr>
    </w:p>
    <w:p w14:paraId="46E9C60E">
      <w:pPr>
        <w:rPr>
          <w:highlight w:val="none"/>
        </w:rPr>
      </w:pPr>
    </w:p>
    <w:p w14:paraId="238A3533">
      <w:pPr>
        <w:rPr>
          <w:highlight w:val="none"/>
        </w:rPr>
      </w:pPr>
    </w:p>
    <w:p w14:paraId="72ACA6F4">
      <w:pPr>
        <w:rPr>
          <w:highlight w:val="none"/>
        </w:rPr>
      </w:pPr>
    </w:p>
    <w:p w14:paraId="3151BA27">
      <w:pPr>
        <w:rPr>
          <w:highlight w:val="none"/>
        </w:rPr>
      </w:pPr>
    </w:p>
    <w:p w14:paraId="08D59F89">
      <w:pPr>
        <w:rPr>
          <w:highlight w:val="none"/>
        </w:rPr>
      </w:pPr>
    </w:p>
    <w:p w14:paraId="2EC7C8E0">
      <w:pPr>
        <w:rPr>
          <w:highlight w:val="none"/>
        </w:rPr>
      </w:pPr>
    </w:p>
    <w:p w14:paraId="447703AE">
      <w:pPr>
        <w:tabs>
          <w:tab w:val="left" w:pos="3970"/>
        </w:tabs>
        <w:rPr>
          <w:highlight w:val="none"/>
        </w:rPr>
      </w:pPr>
    </w:p>
    <w:sectPr>
      <w:headerReference r:id="rId3" w:type="default"/>
      <w:footerReference r:id="rId4" w:type="default"/>
      <w:pgSz w:w="11906" w:h="16838"/>
      <w:pgMar w:top="1417" w:right="1361" w:bottom="1361" w:left="1418" w:header="851" w:footer="737" w:gutter="0"/>
      <w:cols w:space="0" w:num="1"/>
      <w:rtlGutter w:val="0"/>
      <w:docGrid w:type="lines"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标宋体">
    <w:altName w:val="宋体"/>
    <w:panose1 w:val="00000000000000000000"/>
    <w:charset w:val="86"/>
    <w:family w:val="modern"/>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Century Gothic">
    <w:panose1 w:val="020B0502020202020204"/>
    <w:charset w:val="00"/>
    <w:family w:val="swiss"/>
    <w:pitch w:val="default"/>
    <w:sig w:usb0="00000287" w:usb1="00000000" w:usb2="00000000" w:usb3="00000000" w:csb0="2000009F" w:csb1="DFD70000"/>
  </w:font>
  <w:font w:name="新宋体">
    <w:panose1 w:val="02010609030101010101"/>
    <w:charset w:val="86"/>
    <w:family w:val="modern"/>
    <w:pitch w:val="default"/>
    <w:sig w:usb0="00000203" w:usb1="288F0000" w:usb2="00000006" w:usb3="00000000" w:csb0="00040001" w:csb1="00000000"/>
  </w:font>
  <w:font w:name="華康中楷體">
    <w:altName w:val="Microsoft JhengHei"/>
    <w:panose1 w:val="00000000000000000000"/>
    <w:charset w:val="88"/>
    <w:family w:val="auto"/>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宋?">
    <w:altName w:val="宋体"/>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26477">
    <w:pPr>
      <w:pStyle w:val="35"/>
      <w:framePr w:wrap="around" w:vAnchor="text" w:hAnchor="page" w:x="5844" w:y="147"/>
      <w:ind w:firstLine="180"/>
      <w:rPr>
        <w:rStyle w:val="59"/>
      </w:rPr>
    </w:pPr>
    <w:r>
      <w:fldChar w:fldCharType="begin"/>
    </w:r>
    <w:r>
      <w:rPr>
        <w:rStyle w:val="59"/>
      </w:rPr>
      <w:instrText xml:space="preserve">PAGE  </w:instrText>
    </w:r>
    <w:r>
      <w:fldChar w:fldCharType="separate"/>
    </w:r>
    <w:r>
      <w:rPr>
        <w:rStyle w:val="59"/>
      </w:rPr>
      <w:t>91</w:t>
    </w:r>
    <w:r>
      <w:fldChar w:fldCharType="end"/>
    </w:r>
  </w:p>
  <w:p w14:paraId="49B5309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BF46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napToGrid w:val="0"/>
      <w:spacing w:line="240" w:lineRule="auto"/>
      <w:ind w:right="0"/>
      <w:jc w:val="center"/>
      <w:textAlignment w:val="auto"/>
      <w:rPr>
        <w:rFonts w:hint="default" w:eastAsia="宋体"/>
        <w:b w:val="0"/>
        <w:bCs/>
        <w:i/>
        <w:iCs/>
        <w:sz w:val="18"/>
        <w:szCs w:val="18"/>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02DFC7"/>
    <w:multiLevelType w:val="singleLevel"/>
    <w:tmpl w:val="DF02DFC7"/>
    <w:lvl w:ilvl="0" w:tentative="0">
      <w:start w:val="2"/>
      <w:numFmt w:val="decimal"/>
      <w:suff w:val="nothing"/>
      <w:lvlText w:val="%1、"/>
      <w:lvlJc w:val="left"/>
    </w:lvl>
  </w:abstractNum>
  <w:abstractNum w:abstractNumId="1">
    <w:nsid w:val="FFFFFF80"/>
    <w:multiLevelType w:val="singleLevel"/>
    <w:tmpl w:val="FFFFFF80"/>
    <w:lvl w:ilvl="0" w:tentative="0">
      <w:start w:val="1"/>
      <w:numFmt w:val="bullet"/>
      <w:pStyle w:val="30"/>
      <w:lvlText w:val=""/>
      <w:lvlJc w:val="left"/>
      <w:pPr>
        <w:tabs>
          <w:tab w:val="left" w:pos="2040"/>
        </w:tabs>
        <w:ind w:left="2040" w:hanging="360"/>
      </w:pPr>
      <w:rPr>
        <w:rFonts w:hint="default" w:ascii="Wingdings" w:hAnsi="Wingdings"/>
      </w:rPr>
    </w:lvl>
  </w:abstractNum>
  <w:abstractNum w:abstractNumId="2">
    <w:nsid w:val="FFFFFF81"/>
    <w:multiLevelType w:val="singleLevel"/>
    <w:tmpl w:val="FFFFFF81"/>
    <w:lvl w:ilvl="0" w:tentative="0">
      <w:start w:val="1"/>
      <w:numFmt w:val="bullet"/>
      <w:pStyle w:val="15"/>
      <w:lvlText w:val=""/>
      <w:lvlJc w:val="left"/>
      <w:pPr>
        <w:tabs>
          <w:tab w:val="left" w:pos="1620"/>
        </w:tabs>
        <w:ind w:left="1620" w:hanging="360"/>
      </w:pPr>
      <w:rPr>
        <w:rFonts w:hint="default" w:ascii="Wingdings" w:hAnsi="Wingdings"/>
      </w:rPr>
    </w:lvl>
  </w:abstractNum>
  <w:abstractNum w:abstractNumId="3">
    <w:nsid w:val="FFFFFF82"/>
    <w:multiLevelType w:val="singleLevel"/>
    <w:tmpl w:val="FFFFFF82"/>
    <w:lvl w:ilvl="0" w:tentative="0">
      <w:start w:val="1"/>
      <w:numFmt w:val="bullet"/>
      <w:pStyle w:val="23"/>
      <w:lvlText w:val=""/>
      <w:lvlJc w:val="left"/>
      <w:pPr>
        <w:tabs>
          <w:tab w:val="left" w:pos="1200"/>
        </w:tabs>
        <w:ind w:left="1200" w:hanging="360"/>
      </w:pPr>
      <w:rPr>
        <w:rFonts w:hint="default" w:ascii="Wingdings" w:hAnsi="Wingdings"/>
      </w:rPr>
    </w:lvl>
  </w:abstractNum>
  <w:abstractNum w:abstractNumId="4">
    <w:nsid w:val="FFFFFF83"/>
    <w:multiLevelType w:val="singleLevel"/>
    <w:tmpl w:val="FFFFFF83"/>
    <w:lvl w:ilvl="0" w:tentative="0">
      <w:start w:val="1"/>
      <w:numFmt w:val="bullet"/>
      <w:pStyle w:val="26"/>
      <w:lvlText w:val=""/>
      <w:lvlJc w:val="left"/>
      <w:pPr>
        <w:tabs>
          <w:tab w:val="left" w:pos="780"/>
        </w:tabs>
        <w:ind w:left="780" w:hanging="360"/>
      </w:pPr>
      <w:rPr>
        <w:rFonts w:hint="default" w:ascii="Wingdings" w:hAnsi="Wingdings"/>
      </w:rPr>
    </w:lvl>
  </w:abstractNum>
  <w:abstractNum w:abstractNumId="5">
    <w:nsid w:val="FFFFFF89"/>
    <w:multiLevelType w:val="singleLevel"/>
    <w:tmpl w:val="FFFFFF89"/>
    <w:lvl w:ilvl="0" w:tentative="0">
      <w:start w:val="1"/>
      <w:numFmt w:val="bullet"/>
      <w:pStyle w:val="18"/>
      <w:lvlText w:val=""/>
      <w:lvlJc w:val="left"/>
      <w:pPr>
        <w:tabs>
          <w:tab w:val="left" w:pos="360"/>
        </w:tabs>
        <w:ind w:left="360" w:hanging="360"/>
      </w:pPr>
      <w:rPr>
        <w:rFonts w:hint="default" w:ascii="Wingdings" w:hAnsi="Wingdings"/>
      </w:rPr>
    </w:lvl>
  </w:abstractNum>
  <w:num w:numId="1">
    <w:abstractNumId w:val="2"/>
  </w:num>
  <w:num w:numId="2">
    <w:abstractNumId w:val="5"/>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hideSpellingErrors/>
  <w:documentProtection w:enforcement="0"/>
  <w:defaultTabStop w:val="420"/>
  <w:drawingGridHorizontalSpacing w:val="280"/>
  <w:drawingGridVerticalSpacing w:val="1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lYzU0ZWY2OTk0M2IwOGI2OGY0MWEzNDNiOWM4ODYifQ=="/>
  </w:docVars>
  <w:rsids>
    <w:rsidRoot w:val="00B56A74"/>
    <w:rsid w:val="0000004F"/>
    <w:rsid w:val="0000012A"/>
    <w:rsid w:val="000004F3"/>
    <w:rsid w:val="00000538"/>
    <w:rsid w:val="000005CC"/>
    <w:rsid w:val="00000740"/>
    <w:rsid w:val="0000092F"/>
    <w:rsid w:val="00000CFF"/>
    <w:rsid w:val="00000DD2"/>
    <w:rsid w:val="000012A9"/>
    <w:rsid w:val="00001509"/>
    <w:rsid w:val="00001D63"/>
    <w:rsid w:val="000042A7"/>
    <w:rsid w:val="000042E5"/>
    <w:rsid w:val="000043A8"/>
    <w:rsid w:val="000043B7"/>
    <w:rsid w:val="00004540"/>
    <w:rsid w:val="000046F6"/>
    <w:rsid w:val="0000509C"/>
    <w:rsid w:val="00005525"/>
    <w:rsid w:val="000055E3"/>
    <w:rsid w:val="00005970"/>
    <w:rsid w:val="00005F17"/>
    <w:rsid w:val="00006120"/>
    <w:rsid w:val="00006245"/>
    <w:rsid w:val="00006550"/>
    <w:rsid w:val="00006C34"/>
    <w:rsid w:val="00006DA5"/>
    <w:rsid w:val="00006E33"/>
    <w:rsid w:val="00007042"/>
    <w:rsid w:val="00007410"/>
    <w:rsid w:val="000078AD"/>
    <w:rsid w:val="00007A0C"/>
    <w:rsid w:val="00007C78"/>
    <w:rsid w:val="00007DBE"/>
    <w:rsid w:val="0001020D"/>
    <w:rsid w:val="000103D2"/>
    <w:rsid w:val="000103F2"/>
    <w:rsid w:val="000108A5"/>
    <w:rsid w:val="0001165A"/>
    <w:rsid w:val="0001202D"/>
    <w:rsid w:val="0001214E"/>
    <w:rsid w:val="00012157"/>
    <w:rsid w:val="00012318"/>
    <w:rsid w:val="00012795"/>
    <w:rsid w:val="0001287C"/>
    <w:rsid w:val="00012D51"/>
    <w:rsid w:val="00012DDF"/>
    <w:rsid w:val="00013796"/>
    <w:rsid w:val="000139CC"/>
    <w:rsid w:val="00013BC4"/>
    <w:rsid w:val="000140C3"/>
    <w:rsid w:val="0001413B"/>
    <w:rsid w:val="00014171"/>
    <w:rsid w:val="0001485A"/>
    <w:rsid w:val="00015083"/>
    <w:rsid w:val="0001522E"/>
    <w:rsid w:val="000152EC"/>
    <w:rsid w:val="000153B5"/>
    <w:rsid w:val="0001560D"/>
    <w:rsid w:val="0001577D"/>
    <w:rsid w:val="00015C53"/>
    <w:rsid w:val="00015FD6"/>
    <w:rsid w:val="00016175"/>
    <w:rsid w:val="000161BC"/>
    <w:rsid w:val="000163AA"/>
    <w:rsid w:val="0001679A"/>
    <w:rsid w:val="0001684E"/>
    <w:rsid w:val="00016A3E"/>
    <w:rsid w:val="00016EE3"/>
    <w:rsid w:val="00017348"/>
    <w:rsid w:val="000177EE"/>
    <w:rsid w:val="00017A5C"/>
    <w:rsid w:val="00017CD4"/>
    <w:rsid w:val="0002070A"/>
    <w:rsid w:val="000207ED"/>
    <w:rsid w:val="0002094B"/>
    <w:rsid w:val="0002139F"/>
    <w:rsid w:val="0002156D"/>
    <w:rsid w:val="00021C44"/>
    <w:rsid w:val="00021EFD"/>
    <w:rsid w:val="00021F64"/>
    <w:rsid w:val="0002229F"/>
    <w:rsid w:val="00022392"/>
    <w:rsid w:val="00022559"/>
    <w:rsid w:val="00022713"/>
    <w:rsid w:val="000229A5"/>
    <w:rsid w:val="00022AB5"/>
    <w:rsid w:val="00022F1F"/>
    <w:rsid w:val="0002330E"/>
    <w:rsid w:val="0002392F"/>
    <w:rsid w:val="0002415B"/>
    <w:rsid w:val="000241A3"/>
    <w:rsid w:val="0002496F"/>
    <w:rsid w:val="00024AE8"/>
    <w:rsid w:val="000251C9"/>
    <w:rsid w:val="0002529E"/>
    <w:rsid w:val="000253AF"/>
    <w:rsid w:val="000255EF"/>
    <w:rsid w:val="000256AA"/>
    <w:rsid w:val="00025881"/>
    <w:rsid w:val="00025D3E"/>
    <w:rsid w:val="00025FF0"/>
    <w:rsid w:val="0002601E"/>
    <w:rsid w:val="00026736"/>
    <w:rsid w:val="00026955"/>
    <w:rsid w:val="00026CCD"/>
    <w:rsid w:val="00026EA2"/>
    <w:rsid w:val="00027749"/>
    <w:rsid w:val="000277B2"/>
    <w:rsid w:val="000277CF"/>
    <w:rsid w:val="00027848"/>
    <w:rsid w:val="00027FAD"/>
    <w:rsid w:val="000300A7"/>
    <w:rsid w:val="00030978"/>
    <w:rsid w:val="000309A2"/>
    <w:rsid w:val="00030DDF"/>
    <w:rsid w:val="000310B9"/>
    <w:rsid w:val="000311C4"/>
    <w:rsid w:val="00031501"/>
    <w:rsid w:val="000315B2"/>
    <w:rsid w:val="00031BA5"/>
    <w:rsid w:val="00031C85"/>
    <w:rsid w:val="00031F21"/>
    <w:rsid w:val="0003258F"/>
    <w:rsid w:val="0003281A"/>
    <w:rsid w:val="00032BDD"/>
    <w:rsid w:val="00032D2F"/>
    <w:rsid w:val="00032EFA"/>
    <w:rsid w:val="000330A7"/>
    <w:rsid w:val="000333A1"/>
    <w:rsid w:val="00033598"/>
    <w:rsid w:val="00033981"/>
    <w:rsid w:val="00033CE1"/>
    <w:rsid w:val="00033F78"/>
    <w:rsid w:val="000343CA"/>
    <w:rsid w:val="000345CC"/>
    <w:rsid w:val="00034D85"/>
    <w:rsid w:val="00034EBC"/>
    <w:rsid w:val="0003525C"/>
    <w:rsid w:val="000358F1"/>
    <w:rsid w:val="00035A30"/>
    <w:rsid w:val="00036427"/>
    <w:rsid w:val="0003698A"/>
    <w:rsid w:val="00036FC8"/>
    <w:rsid w:val="0003731A"/>
    <w:rsid w:val="000374E6"/>
    <w:rsid w:val="000376A6"/>
    <w:rsid w:val="00037774"/>
    <w:rsid w:val="000377CE"/>
    <w:rsid w:val="000378A7"/>
    <w:rsid w:val="000378E2"/>
    <w:rsid w:val="00037D5E"/>
    <w:rsid w:val="00037E03"/>
    <w:rsid w:val="00040600"/>
    <w:rsid w:val="00040A56"/>
    <w:rsid w:val="00040C8E"/>
    <w:rsid w:val="000412FF"/>
    <w:rsid w:val="0004177C"/>
    <w:rsid w:val="00041C6E"/>
    <w:rsid w:val="00041D91"/>
    <w:rsid w:val="000420E8"/>
    <w:rsid w:val="00042393"/>
    <w:rsid w:val="00042A30"/>
    <w:rsid w:val="00043005"/>
    <w:rsid w:val="00043947"/>
    <w:rsid w:val="00043BC0"/>
    <w:rsid w:val="00043D05"/>
    <w:rsid w:val="0004408A"/>
    <w:rsid w:val="000446C1"/>
    <w:rsid w:val="00044A2D"/>
    <w:rsid w:val="00044BF8"/>
    <w:rsid w:val="00044CDB"/>
    <w:rsid w:val="00044F3F"/>
    <w:rsid w:val="00045191"/>
    <w:rsid w:val="000451A8"/>
    <w:rsid w:val="000452ED"/>
    <w:rsid w:val="000455B2"/>
    <w:rsid w:val="0004591D"/>
    <w:rsid w:val="00045A76"/>
    <w:rsid w:val="00045DD9"/>
    <w:rsid w:val="000460C7"/>
    <w:rsid w:val="000460F1"/>
    <w:rsid w:val="00046BA6"/>
    <w:rsid w:val="0004704B"/>
    <w:rsid w:val="0004772C"/>
    <w:rsid w:val="00047FEB"/>
    <w:rsid w:val="0005061D"/>
    <w:rsid w:val="000506C0"/>
    <w:rsid w:val="00050C82"/>
    <w:rsid w:val="00050DFB"/>
    <w:rsid w:val="00050F5E"/>
    <w:rsid w:val="0005107A"/>
    <w:rsid w:val="000512AE"/>
    <w:rsid w:val="000514D2"/>
    <w:rsid w:val="00051759"/>
    <w:rsid w:val="000519C8"/>
    <w:rsid w:val="00051A1D"/>
    <w:rsid w:val="00051A70"/>
    <w:rsid w:val="000523A4"/>
    <w:rsid w:val="000523F7"/>
    <w:rsid w:val="0005246D"/>
    <w:rsid w:val="000526A0"/>
    <w:rsid w:val="00052A57"/>
    <w:rsid w:val="00052B40"/>
    <w:rsid w:val="00052DC4"/>
    <w:rsid w:val="00053738"/>
    <w:rsid w:val="00053772"/>
    <w:rsid w:val="000539B0"/>
    <w:rsid w:val="00053CF9"/>
    <w:rsid w:val="00053EE4"/>
    <w:rsid w:val="00054A8F"/>
    <w:rsid w:val="00054AD5"/>
    <w:rsid w:val="000551CE"/>
    <w:rsid w:val="0005577B"/>
    <w:rsid w:val="00055A9B"/>
    <w:rsid w:val="00055F09"/>
    <w:rsid w:val="00056031"/>
    <w:rsid w:val="000560AE"/>
    <w:rsid w:val="000564BB"/>
    <w:rsid w:val="000566ED"/>
    <w:rsid w:val="000569F9"/>
    <w:rsid w:val="00056A11"/>
    <w:rsid w:val="00056B57"/>
    <w:rsid w:val="00056E64"/>
    <w:rsid w:val="00057238"/>
    <w:rsid w:val="000572D7"/>
    <w:rsid w:val="0005799A"/>
    <w:rsid w:val="00057E21"/>
    <w:rsid w:val="000602D4"/>
    <w:rsid w:val="00060AB0"/>
    <w:rsid w:val="00060B5E"/>
    <w:rsid w:val="00060BE1"/>
    <w:rsid w:val="00060E64"/>
    <w:rsid w:val="000611AB"/>
    <w:rsid w:val="000611DC"/>
    <w:rsid w:val="000612E2"/>
    <w:rsid w:val="00061B47"/>
    <w:rsid w:val="00062012"/>
    <w:rsid w:val="000624FC"/>
    <w:rsid w:val="0006253F"/>
    <w:rsid w:val="00062945"/>
    <w:rsid w:val="000630A6"/>
    <w:rsid w:val="00063380"/>
    <w:rsid w:val="0006348D"/>
    <w:rsid w:val="00063B4E"/>
    <w:rsid w:val="000641D0"/>
    <w:rsid w:val="0006429A"/>
    <w:rsid w:val="000645F8"/>
    <w:rsid w:val="00064D1B"/>
    <w:rsid w:val="00064E3E"/>
    <w:rsid w:val="00064F6C"/>
    <w:rsid w:val="00065333"/>
    <w:rsid w:val="00065453"/>
    <w:rsid w:val="00065A7A"/>
    <w:rsid w:val="00065A9E"/>
    <w:rsid w:val="00065C30"/>
    <w:rsid w:val="00065E60"/>
    <w:rsid w:val="000668FD"/>
    <w:rsid w:val="00066A7D"/>
    <w:rsid w:val="00066CD0"/>
    <w:rsid w:val="00067209"/>
    <w:rsid w:val="000676D5"/>
    <w:rsid w:val="000676E4"/>
    <w:rsid w:val="000677C5"/>
    <w:rsid w:val="00067A25"/>
    <w:rsid w:val="0007032A"/>
    <w:rsid w:val="000707DB"/>
    <w:rsid w:val="000709FF"/>
    <w:rsid w:val="00070E7B"/>
    <w:rsid w:val="00071213"/>
    <w:rsid w:val="000713E4"/>
    <w:rsid w:val="00071A37"/>
    <w:rsid w:val="00071A4C"/>
    <w:rsid w:val="00071DFC"/>
    <w:rsid w:val="00071FB0"/>
    <w:rsid w:val="0007248E"/>
    <w:rsid w:val="0007292A"/>
    <w:rsid w:val="00072A32"/>
    <w:rsid w:val="00072A6D"/>
    <w:rsid w:val="000732BA"/>
    <w:rsid w:val="00073611"/>
    <w:rsid w:val="00073753"/>
    <w:rsid w:val="00074114"/>
    <w:rsid w:val="000747DD"/>
    <w:rsid w:val="00074871"/>
    <w:rsid w:val="000751C6"/>
    <w:rsid w:val="000753B7"/>
    <w:rsid w:val="000758D6"/>
    <w:rsid w:val="00075ADC"/>
    <w:rsid w:val="00075DB7"/>
    <w:rsid w:val="000775AE"/>
    <w:rsid w:val="00077D38"/>
    <w:rsid w:val="00077E6F"/>
    <w:rsid w:val="00077F63"/>
    <w:rsid w:val="00080240"/>
    <w:rsid w:val="000802E5"/>
    <w:rsid w:val="00080406"/>
    <w:rsid w:val="00080849"/>
    <w:rsid w:val="00080DAD"/>
    <w:rsid w:val="0008110E"/>
    <w:rsid w:val="00081148"/>
    <w:rsid w:val="00081159"/>
    <w:rsid w:val="000812AD"/>
    <w:rsid w:val="00081331"/>
    <w:rsid w:val="00081873"/>
    <w:rsid w:val="00081972"/>
    <w:rsid w:val="00081CBC"/>
    <w:rsid w:val="00082BAB"/>
    <w:rsid w:val="00082BAD"/>
    <w:rsid w:val="00082BF0"/>
    <w:rsid w:val="00082D11"/>
    <w:rsid w:val="00083EF1"/>
    <w:rsid w:val="000841E3"/>
    <w:rsid w:val="000843C8"/>
    <w:rsid w:val="0008445B"/>
    <w:rsid w:val="000844AE"/>
    <w:rsid w:val="000849CB"/>
    <w:rsid w:val="0008506D"/>
    <w:rsid w:val="00085232"/>
    <w:rsid w:val="000852C1"/>
    <w:rsid w:val="0008559C"/>
    <w:rsid w:val="000855DE"/>
    <w:rsid w:val="00087200"/>
    <w:rsid w:val="0008730B"/>
    <w:rsid w:val="0008763F"/>
    <w:rsid w:val="000878E3"/>
    <w:rsid w:val="00087B6E"/>
    <w:rsid w:val="00087CF1"/>
    <w:rsid w:val="00087F12"/>
    <w:rsid w:val="000903C1"/>
    <w:rsid w:val="0009069F"/>
    <w:rsid w:val="000906BC"/>
    <w:rsid w:val="00090C96"/>
    <w:rsid w:val="000913C0"/>
    <w:rsid w:val="00091400"/>
    <w:rsid w:val="00091894"/>
    <w:rsid w:val="00092097"/>
    <w:rsid w:val="0009245C"/>
    <w:rsid w:val="00092A29"/>
    <w:rsid w:val="00092C85"/>
    <w:rsid w:val="00092F60"/>
    <w:rsid w:val="00093184"/>
    <w:rsid w:val="000938C6"/>
    <w:rsid w:val="000939D0"/>
    <w:rsid w:val="000944E7"/>
    <w:rsid w:val="0009481E"/>
    <w:rsid w:val="00094A8C"/>
    <w:rsid w:val="00095AF9"/>
    <w:rsid w:val="00096258"/>
    <w:rsid w:val="00097773"/>
    <w:rsid w:val="00097783"/>
    <w:rsid w:val="00097CD1"/>
    <w:rsid w:val="000A0084"/>
    <w:rsid w:val="000A040E"/>
    <w:rsid w:val="000A0691"/>
    <w:rsid w:val="000A07C5"/>
    <w:rsid w:val="000A0A4D"/>
    <w:rsid w:val="000A0ACB"/>
    <w:rsid w:val="000A0FED"/>
    <w:rsid w:val="000A1323"/>
    <w:rsid w:val="000A13C4"/>
    <w:rsid w:val="000A1840"/>
    <w:rsid w:val="000A1CEC"/>
    <w:rsid w:val="000A2061"/>
    <w:rsid w:val="000A2418"/>
    <w:rsid w:val="000A26CF"/>
    <w:rsid w:val="000A279D"/>
    <w:rsid w:val="000A2A7A"/>
    <w:rsid w:val="000A2BB0"/>
    <w:rsid w:val="000A34D1"/>
    <w:rsid w:val="000A38B3"/>
    <w:rsid w:val="000A4226"/>
    <w:rsid w:val="000A4337"/>
    <w:rsid w:val="000A4432"/>
    <w:rsid w:val="000A4566"/>
    <w:rsid w:val="000A4AFE"/>
    <w:rsid w:val="000A629A"/>
    <w:rsid w:val="000A6319"/>
    <w:rsid w:val="000A63C6"/>
    <w:rsid w:val="000A71B2"/>
    <w:rsid w:val="000A72CA"/>
    <w:rsid w:val="000A75CC"/>
    <w:rsid w:val="000A7793"/>
    <w:rsid w:val="000A78DF"/>
    <w:rsid w:val="000B07B2"/>
    <w:rsid w:val="000B093B"/>
    <w:rsid w:val="000B0977"/>
    <w:rsid w:val="000B0D9E"/>
    <w:rsid w:val="000B10A7"/>
    <w:rsid w:val="000B1787"/>
    <w:rsid w:val="000B1BD5"/>
    <w:rsid w:val="000B1E06"/>
    <w:rsid w:val="000B24D3"/>
    <w:rsid w:val="000B27DD"/>
    <w:rsid w:val="000B2DC1"/>
    <w:rsid w:val="000B375A"/>
    <w:rsid w:val="000B3A39"/>
    <w:rsid w:val="000B3AC3"/>
    <w:rsid w:val="000B401A"/>
    <w:rsid w:val="000B4205"/>
    <w:rsid w:val="000B4767"/>
    <w:rsid w:val="000B48AE"/>
    <w:rsid w:val="000B49F2"/>
    <w:rsid w:val="000B4EF5"/>
    <w:rsid w:val="000B5AA4"/>
    <w:rsid w:val="000B5CA2"/>
    <w:rsid w:val="000B5D46"/>
    <w:rsid w:val="000B5D90"/>
    <w:rsid w:val="000B628E"/>
    <w:rsid w:val="000B669D"/>
    <w:rsid w:val="000B6ABB"/>
    <w:rsid w:val="000B702B"/>
    <w:rsid w:val="000B7178"/>
    <w:rsid w:val="000B7BD6"/>
    <w:rsid w:val="000C01D8"/>
    <w:rsid w:val="000C06D9"/>
    <w:rsid w:val="000C07EA"/>
    <w:rsid w:val="000C0990"/>
    <w:rsid w:val="000C0E44"/>
    <w:rsid w:val="000C1910"/>
    <w:rsid w:val="000C23BB"/>
    <w:rsid w:val="000C2639"/>
    <w:rsid w:val="000C2C8F"/>
    <w:rsid w:val="000C3E9D"/>
    <w:rsid w:val="000C4808"/>
    <w:rsid w:val="000C488D"/>
    <w:rsid w:val="000C49F5"/>
    <w:rsid w:val="000C5041"/>
    <w:rsid w:val="000C5943"/>
    <w:rsid w:val="000C5A9A"/>
    <w:rsid w:val="000C5C5E"/>
    <w:rsid w:val="000C60EF"/>
    <w:rsid w:val="000C7052"/>
    <w:rsid w:val="000C727E"/>
    <w:rsid w:val="000C7409"/>
    <w:rsid w:val="000C74AB"/>
    <w:rsid w:val="000C74C1"/>
    <w:rsid w:val="000C7569"/>
    <w:rsid w:val="000C7B7A"/>
    <w:rsid w:val="000C7C4D"/>
    <w:rsid w:val="000D03F0"/>
    <w:rsid w:val="000D0640"/>
    <w:rsid w:val="000D0681"/>
    <w:rsid w:val="000D0898"/>
    <w:rsid w:val="000D0AC3"/>
    <w:rsid w:val="000D1054"/>
    <w:rsid w:val="000D15B4"/>
    <w:rsid w:val="000D17E6"/>
    <w:rsid w:val="000D1C02"/>
    <w:rsid w:val="000D26B4"/>
    <w:rsid w:val="000D2B7A"/>
    <w:rsid w:val="000D3132"/>
    <w:rsid w:val="000D35A0"/>
    <w:rsid w:val="000D36A9"/>
    <w:rsid w:val="000D4230"/>
    <w:rsid w:val="000D4C53"/>
    <w:rsid w:val="000D508E"/>
    <w:rsid w:val="000D5138"/>
    <w:rsid w:val="000D5677"/>
    <w:rsid w:val="000D575C"/>
    <w:rsid w:val="000D57B2"/>
    <w:rsid w:val="000D5BCD"/>
    <w:rsid w:val="000D66DA"/>
    <w:rsid w:val="000D726D"/>
    <w:rsid w:val="000D7343"/>
    <w:rsid w:val="000D7B09"/>
    <w:rsid w:val="000D7BE7"/>
    <w:rsid w:val="000D7DD6"/>
    <w:rsid w:val="000E0016"/>
    <w:rsid w:val="000E01FE"/>
    <w:rsid w:val="000E1C9D"/>
    <w:rsid w:val="000E1DFE"/>
    <w:rsid w:val="000E2145"/>
    <w:rsid w:val="000E21B4"/>
    <w:rsid w:val="000E3560"/>
    <w:rsid w:val="000E375F"/>
    <w:rsid w:val="000E37B3"/>
    <w:rsid w:val="000E41FE"/>
    <w:rsid w:val="000E489C"/>
    <w:rsid w:val="000E4E1F"/>
    <w:rsid w:val="000E569A"/>
    <w:rsid w:val="000E6E87"/>
    <w:rsid w:val="000E6F19"/>
    <w:rsid w:val="000E7027"/>
    <w:rsid w:val="000E7032"/>
    <w:rsid w:val="000E73CC"/>
    <w:rsid w:val="000E790B"/>
    <w:rsid w:val="000E7E33"/>
    <w:rsid w:val="000F016A"/>
    <w:rsid w:val="000F01DA"/>
    <w:rsid w:val="000F03D2"/>
    <w:rsid w:val="000F052F"/>
    <w:rsid w:val="000F056D"/>
    <w:rsid w:val="000F072B"/>
    <w:rsid w:val="000F08EA"/>
    <w:rsid w:val="000F0A98"/>
    <w:rsid w:val="000F0B27"/>
    <w:rsid w:val="000F0B93"/>
    <w:rsid w:val="000F0C4C"/>
    <w:rsid w:val="000F0CAB"/>
    <w:rsid w:val="000F0CFC"/>
    <w:rsid w:val="000F0FF9"/>
    <w:rsid w:val="000F131C"/>
    <w:rsid w:val="000F16FA"/>
    <w:rsid w:val="000F1801"/>
    <w:rsid w:val="000F1CD4"/>
    <w:rsid w:val="000F1CFC"/>
    <w:rsid w:val="000F1E40"/>
    <w:rsid w:val="000F207B"/>
    <w:rsid w:val="000F2188"/>
    <w:rsid w:val="000F21CF"/>
    <w:rsid w:val="000F25D7"/>
    <w:rsid w:val="000F277A"/>
    <w:rsid w:val="000F3143"/>
    <w:rsid w:val="000F3362"/>
    <w:rsid w:val="000F3559"/>
    <w:rsid w:val="000F3871"/>
    <w:rsid w:val="000F3C8E"/>
    <w:rsid w:val="000F3E3F"/>
    <w:rsid w:val="000F44A1"/>
    <w:rsid w:val="000F49F0"/>
    <w:rsid w:val="000F52B1"/>
    <w:rsid w:val="000F53BC"/>
    <w:rsid w:val="000F59BE"/>
    <w:rsid w:val="000F5C93"/>
    <w:rsid w:val="000F5F4F"/>
    <w:rsid w:val="000F656B"/>
    <w:rsid w:val="000F68B2"/>
    <w:rsid w:val="000F6A34"/>
    <w:rsid w:val="000F6E18"/>
    <w:rsid w:val="000F7166"/>
    <w:rsid w:val="000F71E0"/>
    <w:rsid w:val="000F7FB0"/>
    <w:rsid w:val="0010045D"/>
    <w:rsid w:val="00100D46"/>
    <w:rsid w:val="00100E5C"/>
    <w:rsid w:val="00101A31"/>
    <w:rsid w:val="00101DC1"/>
    <w:rsid w:val="00101FE8"/>
    <w:rsid w:val="00102630"/>
    <w:rsid w:val="00102A15"/>
    <w:rsid w:val="00102A9F"/>
    <w:rsid w:val="00103162"/>
    <w:rsid w:val="001039FE"/>
    <w:rsid w:val="00103BF6"/>
    <w:rsid w:val="00103EC2"/>
    <w:rsid w:val="001044F9"/>
    <w:rsid w:val="00104A2D"/>
    <w:rsid w:val="00104A93"/>
    <w:rsid w:val="00104C3A"/>
    <w:rsid w:val="00104E2A"/>
    <w:rsid w:val="00105456"/>
    <w:rsid w:val="001058F7"/>
    <w:rsid w:val="00105AC4"/>
    <w:rsid w:val="00105E76"/>
    <w:rsid w:val="00106407"/>
    <w:rsid w:val="001067F5"/>
    <w:rsid w:val="0010684F"/>
    <w:rsid w:val="00106984"/>
    <w:rsid w:val="00106B2B"/>
    <w:rsid w:val="00106D99"/>
    <w:rsid w:val="0010701D"/>
    <w:rsid w:val="00107722"/>
    <w:rsid w:val="00107914"/>
    <w:rsid w:val="0010796A"/>
    <w:rsid w:val="001100A0"/>
    <w:rsid w:val="0011025D"/>
    <w:rsid w:val="00111376"/>
    <w:rsid w:val="00111C01"/>
    <w:rsid w:val="00111E25"/>
    <w:rsid w:val="00111F94"/>
    <w:rsid w:val="001124B6"/>
    <w:rsid w:val="00113767"/>
    <w:rsid w:val="001137D5"/>
    <w:rsid w:val="00113C1B"/>
    <w:rsid w:val="00113F3D"/>
    <w:rsid w:val="001140D3"/>
    <w:rsid w:val="00114215"/>
    <w:rsid w:val="0011487A"/>
    <w:rsid w:val="0011496F"/>
    <w:rsid w:val="00114AD8"/>
    <w:rsid w:val="00114ADC"/>
    <w:rsid w:val="00115B57"/>
    <w:rsid w:val="001167B9"/>
    <w:rsid w:val="001169FA"/>
    <w:rsid w:val="00116BA8"/>
    <w:rsid w:val="00116C45"/>
    <w:rsid w:val="00116D39"/>
    <w:rsid w:val="001172B6"/>
    <w:rsid w:val="00117567"/>
    <w:rsid w:val="00117ABE"/>
    <w:rsid w:val="00120072"/>
    <w:rsid w:val="00120444"/>
    <w:rsid w:val="00120484"/>
    <w:rsid w:val="001207C9"/>
    <w:rsid w:val="001207E0"/>
    <w:rsid w:val="00120AE2"/>
    <w:rsid w:val="00120EE6"/>
    <w:rsid w:val="00121619"/>
    <w:rsid w:val="00122122"/>
    <w:rsid w:val="001221D2"/>
    <w:rsid w:val="00122937"/>
    <w:rsid w:val="00122E5B"/>
    <w:rsid w:val="0012302C"/>
    <w:rsid w:val="0012363D"/>
    <w:rsid w:val="00123FDA"/>
    <w:rsid w:val="00124F2C"/>
    <w:rsid w:val="00125637"/>
    <w:rsid w:val="00125BCC"/>
    <w:rsid w:val="00125C3B"/>
    <w:rsid w:val="00125CEB"/>
    <w:rsid w:val="00125DDF"/>
    <w:rsid w:val="00126195"/>
    <w:rsid w:val="001262B0"/>
    <w:rsid w:val="001262C4"/>
    <w:rsid w:val="00126636"/>
    <w:rsid w:val="00126D08"/>
    <w:rsid w:val="00127161"/>
    <w:rsid w:val="001272F5"/>
    <w:rsid w:val="00127501"/>
    <w:rsid w:val="00127FA4"/>
    <w:rsid w:val="00130002"/>
    <w:rsid w:val="001308A6"/>
    <w:rsid w:val="00130BA4"/>
    <w:rsid w:val="00131F5D"/>
    <w:rsid w:val="001320DF"/>
    <w:rsid w:val="00132C98"/>
    <w:rsid w:val="00132D25"/>
    <w:rsid w:val="00132E20"/>
    <w:rsid w:val="00132F76"/>
    <w:rsid w:val="001331F4"/>
    <w:rsid w:val="00133230"/>
    <w:rsid w:val="00133577"/>
    <w:rsid w:val="001336E6"/>
    <w:rsid w:val="00133FBE"/>
    <w:rsid w:val="001354AC"/>
    <w:rsid w:val="00135826"/>
    <w:rsid w:val="00135B1C"/>
    <w:rsid w:val="00135BF5"/>
    <w:rsid w:val="00135E74"/>
    <w:rsid w:val="0013600B"/>
    <w:rsid w:val="00136C02"/>
    <w:rsid w:val="0013760F"/>
    <w:rsid w:val="001376D7"/>
    <w:rsid w:val="00140304"/>
    <w:rsid w:val="0014035C"/>
    <w:rsid w:val="001408A6"/>
    <w:rsid w:val="00140F81"/>
    <w:rsid w:val="00140FA1"/>
    <w:rsid w:val="00140FBB"/>
    <w:rsid w:val="001413C4"/>
    <w:rsid w:val="00141439"/>
    <w:rsid w:val="00141801"/>
    <w:rsid w:val="00142193"/>
    <w:rsid w:val="001427C4"/>
    <w:rsid w:val="00142932"/>
    <w:rsid w:val="00142A26"/>
    <w:rsid w:val="00142AEC"/>
    <w:rsid w:val="00143169"/>
    <w:rsid w:val="001433D1"/>
    <w:rsid w:val="001435B0"/>
    <w:rsid w:val="001436F4"/>
    <w:rsid w:val="00143FD7"/>
    <w:rsid w:val="00144479"/>
    <w:rsid w:val="00144559"/>
    <w:rsid w:val="001447A5"/>
    <w:rsid w:val="00144826"/>
    <w:rsid w:val="00144901"/>
    <w:rsid w:val="00145A06"/>
    <w:rsid w:val="00145C03"/>
    <w:rsid w:val="00145D05"/>
    <w:rsid w:val="00145F88"/>
    <w:rsid w:val="0014673C"/>
    <w:rsid w:val="00146EE4"/>
    <w:rsid w:val="001470EC"/>
    <w:rsid w:val="0014737F"/>
    <w:rsid w:val="001479FB"/>
    <w:rsid w:val="0015066E"/>
    <w:rsid w:val="0015084E"/>
    <w:rsid w:val="00150FAC"/>
    <w:rsid w:val="0015169E"/>
    <w:rsid w:val="00151A43"/>
    <w:rsid w:val="00151C05"/>
    <w:rsid w:val="00151EAF"/>
    <w:rsid w:val="00152385"/>
    <w:rsid w:val="0015241C"/>
    <w:rsid w:val="0015273D"/>
    <w:rsid w:val="00152FF8"/>
    <w:rsid w:val="00153005"/>
    <w:rsid w:val="00153133"/>
    <w:rsid w:val="001537DB"/>
    <w:rsid w:val="0015391C"/>
    <w:rsid w:val="00153C32"/>
    <w:rsid w:val="00153F74"/>
    <w:rsid w:val="00154107"/>
    <w:rsid w:val="00154158"/>
    <w:rsid w:val="001541CE"/>
    <w:rsid w:val="001546AB"/>
    <w:rsid w:val="00154722"/>
    <w:rsid w:val="001548F2"/>
    <w:rsid w:val="00154B45"/>
    <w:rsid w:val="00154E08"/>
    <w:rsid w:val="00154FC9"/>
    <w:rsid w:val="001554F1"/>
    <w:rsid w:val="00155E2E"/>
    <w:rsid w:val="00156370"/>
    <w:rsid w:val="00156F75"/>
    <w:rsid w:val="00156FD3"/>
    <w:rsid w:val="0015720A"/>
    <w:rsid w:val="0015729C"/>
    <w:rsid w:val="00157615"/>
    <w:rsid w:val="00157CB3"/>
    <w:rsid w:val="00157CBE"/>
    <w:rsid w:val="00157ECA"/>
    <w:rsid w:val="0016053E"/>
    <w:rsid w:val="001609D3"/>
    <w:rsid w:val="001612C1"/>
    <w:rsid w:val="001618C3"/>
    <w:rsid w:val="001619ED"/>
    <w:rsid w:val="00161BA1"/>
    <w:rsid w:val="001620F7"/>
    <w:rsid w:val="0016254F"/>
    <w:rsid w:val="001634B0"/>
    <w:rsid w:val="0016360C"/>
    <w:rsid w:val="00163B82"/>
    <w:rsid w:val="00163F1C"/>
    <w:rsid w:val="00164094"/>
    <w:rsid w:val="001644FE"/>
    <w:rsid w:val="00164775"/>
    <w:rsid w:val="00165154"/>
    <w:rsid w:val="00165183"/>
    <w:rsid w:val="00165CB3"/>
    <w:rsid w:val="001666B5"/>
    <w:rsid w:val="001677F0"/>
    <w:rsid w:val="00167AB4"/>
    <w:rsid w:val="00167C92"/>
    <w:rsid w:val="00167D43"/>
    <w:rsid w:val="00167FCA"/>
    <w:rsid w:val="00170AE8"/>
    <w:rsid w:val="00170F30"/>
    <w:rsid w:val="00171239"/>
    <w:rsid w:val="00171644"/>
    <w:rsid w:val="00171726"/>
    <w:rsid w:val="00171779"/>
    <w:rsid w:val="00171825"/>
    <w:rsid w:val="00171882"/>
    <w:rsid w:val="00171B80"/>
    <w:rsid w:val="00171D28"/>
    <w:rsid w:val="0017223F"/>
    <w:rsid w:val="0017225E"/>
    <w:rsid w:val="00172332"/>
    <w:rsid w:val="00172352"/>
    <w:rsid w:val="00172A59"/>
    <w:rsid w:val="00172CFE"/>
    <w:rsid w:val="0017305C"/>
    <w:rsid w:val="00173152"/>
    <w:rsid w:val="00173A67"/>
    <w:rsid w:val="00173AC9"/>
    <w:rsid w:val="00173E2E"/>
    <w:rsid w:val="00173F8B"/>
    <w:rsid w:val="0017447A"/>
    <w:rsid w:val="00174717"/>
    <w:rsid w:val="001748DE"/>
    <w:rsid w:val="00174AD6"/>
    <w:rsid w:val="00174BA2"/>
    <w:rsid w:val="00174BD6"/>
    <w:rsid w:val="00174E78"/>
    <w:rsid w:val="00174F73"/>
    <w:rsid w:val="0017512E"/>
    <w:rsid w:val="00175212"/>
    <w:rsid w:val="00175AA6"/>
    <w:rsid w:val="00175C1F"/>
    <w:rsid w:val="00176097"/>
    <w:rsid w:val="00176176"/>
    <w:rsid w:val="0017687D"/>
    <w:rsid w:val="001769D4"/>
    <w:rsid w:val="00176A52"/>
    <w:rsid w:val="00176A99"/>
    <w:rsid w:val="00176EE0"/>
    <w:rsid w:val="00176F49"/>
    <w:rsid w:val="0017723B"/>
    <w:rsid w:val="00177484"/>
    <w:rsid w:val="0017761B"/>
    <w:rsid w:val="00177C8A"/>
    <w:rsid w:val="00180250"/>
    <w:rsid w:val="0018062D"/>
    <w:rsid w:val="00180B08"/>
    <w:rsid w:val="00181082"/>
    <w:rsid w:val="00181539"/>
    <w:rsid w:val="00181E00"/>
    <w:rsid w:val="00181E84"/>
    <w:rsid w:val="00181FCE"/>
    <w:rsid w:val="00182484"/>
    <w:rsid w:val="001828D1"/>
    <w:rsid w:val="00182E43"/>
    <w:rsid w:val="001836EB"/>
    <w:rsid w:val="001838E0"/>
    <w:rsid w:val="00184383"/>
    <w:rsid w:val="00184DA7"/>
    <w:rsid w:val="00185350"/>
    <w:rsid w:val="00185644"/>
    <w:rsid w:val="00185B2B"/>
    <w:rsid w:val="00185BEE"/>
    <w:rsid w:val="001865AF"/>
    <w:rsid w:val="00186848"/>
    <w:rsid w:val="00186A07"/>
    <w:rsid w:val="00187155"/>
    <w:rsid w:val="0018761F"/>
    <w:rsid w:val="001879AE"/>
    <w:rsid w:val="00187BD6"/>
    <w:rsid w:val="00190733"/>
    <w:rsid w:val="00191847"/>
    <w:rsid w:val="00191ADE"/>
    <w:rsid w:val="00191CFE"/>
    <w:rsid w:val="00191D9A"/>
    <w:rsid w:val="00191F33"/>
    <w:rsid w:val="00192203"/>
    <w:rsid w:val="001932BE"/>
    <w:rsid w:val="0019373A"/>
    <w:rsid w:val="0019389E"/>
    <w:rsid w:val="001945AC"/>
    <w:rsid w:val="00195115"/>
    <w:rsid w:val="001952D0"/>
    <w:rsid w:val="001957A5"/>
    <w:rsid w:val="00196503"/>
    <w:rsid w:val="00196935"/>
    <w:rsid w:val="00196A67"/>
    <w:rsid w:val="00196AA0"/>
    <w:rsid w:val="00196D3F"/>
    <w:rsid w:val="00197502"/>
    <w:rsid w:val="001A0243"/>
    <w:rsid w:val="001A0418"/>
    <w:rsid w:val="001A0663"/>
    <w:rsid w:val="001A0761"/>
    <w:rsid w:val="001A0F8A"/>
    <w:rsid w:val="001A15FA"/>
    <w:rsid w:val="001A18DF"/>
    <w:rsid w:val="001A1910"/>
    <w:rsid w:val="001A1E96"/>
    <w:rsid w:val="001A1F1D"/>
    <w:rsid w:val="001A25D3"/>
    <w:rsid w:val="001A28CB"/>
    <w:rsid w:val="001A2F71"/>
    <w:rsid w:val="001A31D9"/>
    <w:rsid w:val="001A3857"/>
    <w:rsid w:val="001A392B"/>
    <w:rsid w:val="001A457F"/>
    <w:rsid w:val="001A45F7"/>
    <w:rsid w:val="001A47E5"/>
    <w:rsid w:val="001A4D2F"/>
    <w:rsid w:val="001A4E38"/>
    <w:rsid w:val="001A4FDE"/>
    <w:rsid w:val="001A545A"/>
    <w:rsid w:val="001A6889"/>
    <w:rsid w:val="001A6A2E"/>
    <w:rsid w:val="001A6AF8"/>
    <w:rsid w:val="001A6F54"/>
    <w:rsid w:val="001A6F75"/>
    <w:rsid w:val="001A7316"/>
    <w:rsid w:val="001A7B58"/>
    <w:rsid w:val="001A7D69"/>
    <w:rsid w:val="001B01F6"/>
    <w:rsid w:val="001B0264"/>
    <w:rsid w:val="001B0368"/>
    <w:rsid w:val="001B039A"/>
    <w:rsid w:val="001B03DA"/>
    <w:rsid w:val="001B069D"/>
    <w:rsid w:val="001B0A5D"/>
    <w:rsid w:val="001B0B78"/>
    <w:rsid w:val="001B1440"/>
    <w:rsid w:val="001B188D"/>
    <w:rsid w:val="001B1B99"/>
    <w:rsid w:val="001B1BA6"/>
    <w:rsid w:val="001B1BE9"/>
    <w:rsid w:val="001B1E1D"/>
    <w:rsid w:val="001B295D"/>
    <w:rsid w:val="001B2C90"/>
    <w:rsid w:val="001B2EE1"/>
    <w:rsid w:val="001B31F1"/>
    <w:rsid w:val="001B36C7"/>
    <w:rsid w:val="001B3B3A"/>
    <w:rsid w:val="001B3BB3"/>
    <w:rsid w:val="001B3D35"/>
    <w:rsid w:val="001B40CB"/>
    <w:rsid w:val="001B47DC"/>
    <w:rsid w:val="001B496A"/>
    <w:rsid w:val="001B4BFC"/>
    <w:rsid w:val="001B4FA4"/>
    <w:rsid w:val="001B5114"/>
    <w:rsid w:val="001B54C1"/>
    <w:rsid w:val="001B5994"/>
    <w:rsid w:val="001B5E45"/>
    <w:rsid w:val="001B6292"/>
    <w:rsid w:val="001B6E49"/>
    <w:rsid w:val="001B7A9B"/>
    <w:rsid w:val="001B7E0E"/>
    <w:rsid w:val="001C02DF"/>
    <w:rsid w:val="001C06F4"/>
    <w:rsid w:val="001C0793"/>
    <w:rsid w:val="001C0C12"/>
    <w:rsid w:val="001C17B9"/>
    <w:rsid w:val="001C181E"/>
    <w:rsid w:val="001C1AC6"/>
    <w:rsid w:val="001C1CB8"/>
    <w:rsid w:val="001C251C"/>
    <w:rsid w:val="001C25A6"/>
    <w:rsid w:val="001C276D"/>
    <w:rsid w:val="001C3446"/>
    <w:rsid w:val="001C388B"/>
    <w:rsid w:val="001C389F"/>
    <w:rsid w:val="001C39FB"/>
    <w:rsid w:val="001C3C2E"/>
    <w:rsid w:val="001C3D3D"/>
    <w:rsid w:val="001C42C1"/>
    <w:rsid w:val="001C4735"/>
    <w:rsid w:val="001C47DF"/>
    <w:rsid w:val="001C5042"/>
    <w:rsid w:val="001C5453"/>
    <w:rsid w:val="001C5762"/>
    <w:rsid w:val="001C5BD8"/>
    <w:rsid w:val="001C5C9A"/>
    <w:rsid w:val="001C5D12"/>
    <w:rsid w:val="001C61E3"/>
    <w:rsid w:val="001C6382"/>
    <w:rsid w:val="001C7374"/>
    <w:rsid w:val="001C7E7F"/>
    <w:rsid w:val="001D0398"/>
    <w:rsid w:val="001D04D5"/>
    <w:rsid w:val="001D0BEC"/>
    <w:rsid w:val="001D11AD"/>
    <w:rsid w:val="001D1286"/>
    <w:rsid w:val="001D1490"/>
    <w:rsid w:val="001D1677"/>
    <w:rsid w:val="001D2EFC"/>
    <w:rsid w:val="001D387B"/>
    <w:rsid w:val="001D390B"/>
    <w:rsid w:val="001D3FA4"/>
    <w:rsid w:val="001D442B"/>
    <w:rsid w:val="001D44E3"/>
    <w:rsid w:val="001D4582"/>
    <w:rsid w:val="001D4592"/>
    <w:rsid w:val="001D45BE"/>
    <w:rsid w:val="001D4909"/>
    <w:rsid w:val="001D57EA"/>
    <w:rsid w:val="001D5F12"/>
    <w:rsid w:val="001D6172"/>
    <w:rsid w:val="001D61CA"/>
    <w:rsid w:val="001D6297"/>
    <w:rsid w:val="001D680F"/>
    <w:rsid w:val="001D6A32"/>
    <w:rsid w:val="001D6A3C"/>
    <w:rsid w:val="001D6DA7"/>
    <w:rsid w:val="001D729B"/>
    <w:rsid w:val="001D793C"/>
    <w:rsid w:val="001D7BB8"/>
    <w:rsid w:val="001D7FE8"/>
    <w:rsid w:val="001E0280"/>
    <w:rsid w:val="001E0545"/>
    <w:rsid w:val="001E0898"/>
    <w:rsid w:val="001E0B1A"/>
    <w:rsid w:val="001E1486"/>
    <w:rsid w:val="001E1A94"/>
    <w:rsid w:val="001E1B42"/>
    <w:rsid w:val="001E1B81"/>
    <w:rsid w:val="001E24A8"/>
    <w:rsid w:val="001E25C8"/>
    <w:rsid w:val="001E2AB7"/>
    <w:rsid w:val="001E2D11"/>
    <w:rsid w:val="001E2EEB"/>
    <w:rsid w:val="001E3740"/>
    <w:rsid w:val="001E3998"/>
    <w:rsid w:val="001E4281"/>
    <w:rsid w:val="001E465A"/>
    <w:rsid w:val="001E4978"/>
    <w:rsid w:val="001E4C0F"/>
    <w:rsid w:val="001E4C99"/>
    <w:rsid w:val="001E4FE8"/>
    <w:rsid w:val="001E54ED"/>
    <w:rsid w:val="001E57D7"/>
    <w:rsid w:val="001E59B4"/>
    <w:rsid w:val="001E5DA4"/>
    <w:rsid w:val="001E667D"/>
    <w:rsid w:val="001E698F"/>
    <w:rsid w:val="001E6CF9"/>
    <w:rsid w:val="001E7312"/>
    <w:rsid w:val="001E7944"/>
    <w:rsid w:val="001E7B6C"/>
    <w:rsid w:val="001E7D0B"/>
    <w:rsid w:val="001E7D3C"/>
    <w:rsid w:val="001E7EAD"/>
    <w:rsid w:val="001F0AE8"/>
    <w:rsid w:val="001F11EF"/>
    <w:rsid w:val="001F1ED3"/>
    <w:rsid w:val="001F22A1"/>
    <w:rsid w:val="001F29CC"/>
    <w:rsid w:val="001F2E70"/>
    <w:rsid w:val="001F33B5"/>
    <w:rsid w:val="001F35B1"/>
    <w:rsid w:val="001F3829"/>
    <w:rsid w:val="001F3A1C"/>
    <w:rsid w:val="001F3B8A"/>
    <w:rsid w:val="001F3D4B"/>
    <w:rsid w:val="001F467A"/>
    <w:rsid w:val="001F4A43"/>
    <w:rsid w:val="001F4AE9"/>
    <w:rsid w:val="001F4D51"/>
    <w:rsid w:val="001F4EA2"/>
    <w:rsid w:val="001F53D3"/>
    <w:rsid w:val="001F5920"/>
    <w:rsid w:val="001F5D48"/>
    <w:rsid w:val="001F5E11"/>
    <w:rsid w:val="001F68DA"/>
    <w:rsid w:val="001F75CA"/>
    <w:rsid w:val="001F7A3D"/>
    <w:rsid w:val="001F7C67"/>
    <w:rsid w:val="00200805"/>
    <w:rsid w:val="00200EC9"/>
    <w:rsid w:val="002013E0"/>
    <w:rsid w:val="002014D3"/>
    <w:rsid w:val="0020161B"/>
    <w:rsid w:val="002018AD"/>
    <w:rsid w:val="00201B3C"/>
    <w:rsid w:val="00201F5A"/>
    <w:rsid w:val="00201FF8"/>
    <w:rsid w:val="00202B82"/>
    <w:rsid w:val="00202F99"/>
    <w:rsid w:val="002034F8"/>
    <w:rsid w:val="0020363A"/>
    <w:rsid w:val="00203792"/>
    <w:rsid w:val="002039B0"/>
    <w:rsid w:val="00203CD4"/>
    <w:rsid w:val="00203F73"/>
    <w:rsid w:val="00204127"/>
    <w:rsid w:val="00204342"/>
    <w:rsid w:val="00204723"/>
    <w:rsid w:val="0020485F"/>
    <w:rsid w:val="00204F35"/>
    <w:rsid w:val="00205331"/>
    <w:rsid w:val="00205346"/>
    <w:rsid w:val="00205628"/>
    <w:rsid w:val="00205A9C"/>
    <w:rsid w:val="00205F0C"/>
    <w:rsid w:val="0020636D"/>
    <w:rsid w:val="00206523"/>
    <w:rsid w:val="00206573"/>
    <w:rsid w:val="00207482"/>
    <w:rsid w:val="00210169"/>
    <w:rsid w:val="00210637"/>
    <w:rsid w:val="00210CAC"/>
    <w:rsid w:val="00210CE9"/>
    <w:rsid w:val="00210F48"/>
    <w:rsid w:val="002112CC"/>
    <w:rsid w:val="00211996"/>
    <w:rsid w:val="00211DAC"/>
    <w:rsid w:val="00211FB5"/>
    <w:rsid w:val="00212302"/>
    <w:rsid w:val="0021246D"/>
    <w:rsid w:val="00212E11"/>
    <w:rsid w:val="00212F70"/>
    <w:rsid w:val="0021319E"/>
    <w:rsid w:val="00213EEB"/>
    <w:rsid w:val="00213F19"/>
    <w:rsid w:val="00213F57"/>
    <w:rsid w:val="00214818"/>
    <w:rsid w:val="00214DE0"/>
    <w:rsid w:val="00215001"/>
    <w:rsid w:val="0021508D"/>
    <w:rsid w:val="00215992"/>
    <w:rsid w:val="00215F05"/>
    <w:rsid w:val="002162C7"/>
    <w:rsid w:val="00216F11"/>
    <w:rsid w:val="002171CC"/>
    <w:rsid w:val="00217342"/>
    <w:rsid w:val="00217457"/>
    <w:rsid w:val="002174F5"/>
    <w:rsid w:val="00217F60"/>
    <w:rsid w:val="002203B8"/>
    <w:rsid w:val="00220710"/>
    <w:rsid w:val="00220A09"/>
    <w:rsid w:val="00220AF9"/>
    <w:rsid w:val="00220DD0"/>
    <w:rsid w:val="002214BB"/>
    <w:rsid w:val="0022184B"/>
    <w:rsid w:val="00221B23"/>
    <w:rsid w:val="00222594"/>
    <w:rsid w:val="00222934"/>
    <w:rsid w:val="00222A26"/>
    <w:rsid w:val="00222F64"/>
    <w:rsid w:val="00223240"/>
    <w:rsid w:val="0022378C"/>
    <w:rsid w:val="00223DE6"/>
    <w:rsid w:val="00224242"/>
    <w:rsid w:val="002249E5"/>
    <w:rsid w:val="00224C20"/>
    <w:rsid w:val="002251FE"/>
    <w:rsid w:val="002256CE"/>
    <w:rsid w:val="002256E5"/>
    <w:rsid w:val="00225825"/>
    <w:rsid w:val="00225E51"/>
    <w:rsid w:val="0022681E"/>
    <w:rsid w:val="00226914"/>
    <w:rsid w:val="00226B61"/>
    <w:rsid w:val="00226B7D"/>
    <w:rsid w:val="002273AC"/>
    <w:rsid w:val="00227405"/>
    <w:rsid w:val="00227553"/>
    <w:rsid w:val="002278D2"/>
    <w:rsid w:val="002279AD"/>
    <w:rsid w:val="00227D2A"/>
    <w:rsid w:val="00227E2D"/>
    <w:rsid w:val="00227E6D"/>
    <w:rsid w:val="00230EF7"/>
    <w:rsid w:val="002310C5"/>
    <w:rsid w:val="00231873"/>
    <w:rsid w:val="00232103"/>
    <w:rsid w:val="002321A3"/>
    <w:rsid w:val="00232203"/>
    <w:rsid w:val="00232428"/>
    <w:rsid w:val="00232537"/>
    <w:rsid w:val="00232635"/>
    <w:rsid w:val="00232748"/>
    <w:rsid w:val="0023289A"/>
    <w:rsid w:val="00232C29"/>
    <w:rsid w:val="002348B9"/>
    <w:rsid w:val="0023502D"/>
    <w:rsid w:val="002350E7"/>
    <w:rsid w:val="0023516E"/>
    <w:rsid w:val="00235694"/>
    <w:rsid w:val="00235F3C"/>
    <w:rsid w:val="00236612"/>
    <w:rsid w:val="0023693E"/>
    <w:rsid w:val="00236B53"/>
    <w:rsid w:val="00236BEF"/>
    <w:rsid w:val="00236CAE"/>
    <w:rsid w:val="00236E1B"/>
    <w:rsid w:val="00236F4C"/>
    <w:rsid w:val="002371AC"/>
    <w:rsid w:val="002373ED"/>
    <w:rsid w:val="002377AE"/>
    <w:rsid w:val="0024083C"/>
    <w:rsid w:val="00240A76"/>
    <w:rsid w:val="00240BDB"/>
    <w:rsid w:val="00240FEC"/>
    <w:rsid w:val="002410BF"/>
    <w:rsid w:val="002413FA"/>
    <w:rsid w:val="002418DD"/>
    <w:rsid w:val="00241EED"/>
    <w:rsid w:val="00242075"/>
    <w:rsid w:val="00242712"/>
    <w:rsid w:val="0024312C"/>
    <w:rsid w:val="002433F2"/>
    <w:rsid w:val="002437AD"/>
    <w:rsid w:val="002437BD"/>
    <w:rsid w:val="00243AA6"/>
    <w:rsid w:val="00243C3D"/>
    <w:rsid w:val="002445B4"/>
    <w:rsid w:val="00244BD3"/>
    <w:rsid w:val="00244EF8"/>
    <w:rsid w:val="0024530C"/>
    <w:rsid w:val="0024530D"/>
    <w:rsid w:val="00245549"/>
    <w:rsid w:val="002456AF"/>
    <w:rsid w:val="00245E62"/>
    <w:rsid w:val="002466BF"/>
    <w:rsid w:val="002468C2"/>
    <w:rsid w:val="002472C4"/>
    <w:rsid w:val="00247336"/>
    <w:rsid w:val="002474FC"/>
    <w:rsid w:val="00247601"/>
    <w:rsid w:val="00247DE6"/>
    <w:rsid w:val="00247F32"/>
    <w:rsid w:val="00250396"/>
    <w:rsid w:val="0025064C"/>
    <w:rsid w:val="002507BA"/>
    <w:rsid w:val="00250A4B"/>
    <w:rsid w:val="00250B46"/>
    <w:rsid w:val="00250B65"/>
    <w:rsid w:val="00251776"/>
    <w:rsid w:val="0025186F"/>
    <w:rsid w:val="00251C9C"/>
    <w:rsid w:val="00251D6B"/>
    <w:rsid w:val="00251E33"/>
    <w:rsid w:val="00252010"/>
    <w:rsid w:val="00252202"/>
    <w:rsid w:val="002532F2"/>
    <w:rsid w:val="00253B29"/>
    <w:rsid w:val="00253C33"/>
    <w:rsid w:val="00253CEA"/>
    <w:rsid w:val="00253F73"/>
    <w:rsid w:val="00254154"/>
    <w:rsid w:val="00254975"/>
    <w:rsid w:val="00254B75"/>
    <w:rsid w:val="00255080"/>
    <w:rsid w:val="00255084"/>
    <w:rsid w:val="0025554C"/>
    <w:rsid w:val="00255D5E"/>
    <w:rsid w:val="0025607C"/>
    <w:rsid w:val="0025652B"/>
    <w:rsid w:val="0025669C"/>
    <w:rsid w:val="00256BB1"/>
    <w:rsid w:val="00256DB0"/>
    <w:rsid w:val="00256F81"/>
    <w:rsid w:val="0025722B"/>
    <w:rsid w:val="00257622"/>
    <w:rsid w:val="0025792C"/>
    <w:rsid w:val="002608B2"/>
    <w:rsid w:val="00260FA3"/>
    <w:rsid w:val="00260FC5"/>
    <w:rsid w:val="00261488"/>
    <w:rsid w:val="00261490"/>
    <w:rsid w:val="00262217"/>
    <w:rsid w:val="00262B02"/>
    <w:rsid w:val="00262B7E"/>
    <w:rsid w:val="002632A0"/>
    <w:rsid w:val="00263329"/>
    <w:rsid w:val="002633A5"/>
    <w:rsid w:val="00263E76"/>
    <w:rsid w:val="00263F9F"/>
    <w:rsid w:val="00263FD6"/>
    <w:rsid w:val="00264100"/>
    <w:rsid w:val="002643E4"/>
    <w:rsid w:val="002646BE"/>
    <w:rsid w:val="0026477B"/>
    <w:rsid w:val="002649EF"/>
    <w:rsid w:val="002650BA"/>
    <w:rsid w:val="002651C4"/>
    <w:rsid w:val="002658F8"/>
    <w:rsid w:val="00265ABB"/>
    <w:rsid w:val="002668E8"/>
    <w:rsid w:val="00266A2E"/>
    <w:rsid w:val="00266D47"/>
    <w:rsid w:val="002671A2"/>
    <w:rsid w:val="00267401"/>
    <w:rsid w:val="002676AD"/>
    <w:rsid w:val="00267723"/>
    <w:rsid w:val="00267B69"/>
    <w:rsid w:val="00267D47"/>
    <w:rsid w:val="002700FF"/>
    <w:rsid w:val="002703FE"/>
    <w:rsid w:val="00270497"/>
    <w:rsid w:val="002704DD"/>
    <w:rsid w:val="002705C8"/>
    <w:rsid w:val="00270990"/>
    <w:rsid w:val="002709DE"/>
    <w:rsid w:val="002709EA"/>
    <w:rsid w:val="00270BE4"/>
    <w:rsid w:val="00270C50"/>
    <w:rsid w:val="00270FF3"/>
    <w:rsid w:val="002715B3"/>
    <w:rsid w:val="00271666"/>
    <w:rsid w:val="00271FE3"/>
    <w:rsid w:val="00272713"/>
    <w:rsid w:val="00272A8E"/>
    <w:rsid w:val="00272FFC"/>
    <w:rsid w:val="00273235"/>
    <w:rsid w:val="002738B1"/>
    <w:rsid w:val="002740F8"/>
    <w:rsid w:val="0027464A"/>
    <w:rsid w:val="00274B03"/>
    <w:rsid w:val="00274B77"/>
    <w:rsid w:val="0027506C"/>
    <w:rsid w:val="002752BA"/>
    <w:rsid w:val="0027555C"/>
    <w:rsid w:val="00275626"/>
    <w:rsid w:val="00275C2C"/>
    <w:rsid w:val="00276648"/>
    <w:rsid w:val="00276827"/>
    <w:rsid w:val="00276A19"/>
    <w:rsid w:val="0027723E"/>
    <w:rsid w:val="00277559"/>
    <w:rsid w:val="00277914"/>
    <w:rsid w:val="00277A4E"/>
    <w:rsid w:val="00277BD4"/>
    <w:rsid w:val="00277C01"/>
    <w:rsid w:val="00277C1B"/>
    <w:rsid w:val="00277F55"/>
    <w:rsid w:val="0028056E"/>
    <w:rsid w:val="002806EB"/>
    <w:rsid w:val="00280FA6"/>
    <w:rsid w:val="00281230"/>
    <w:rsid w:val="002812B2"/>
    <w:rsid w:val="002812D8"/>
    <w:rsid w:val="00281B1E"/>
    <w:rsid w:val="00281BE9"/>
    <w:rsid w:val="00281DBC"/>
    <w:rsid w:val="00281F77"/>
    <w:rsid w:val="002822EE"/>
    <w:rsid w:val="0028265E"/>
    <w:rsid w:val="00282987"/>
    <w:rsid w:val="00282A07"/>
    <w:rsid w:val="00282A9D"/>
    <w:rsid w:val="00282FC5"/>
    <w:rsid w:val="002834A8"/>
    <w:rsid w:val="002834C6"/>
    <w:rsid w:val="00283980"/>
    <w:rsid w:val="00283E24"/>
    <w:rsid w:val="002840C1"/>
    <w:rsid w:val="00284167"/>
    <w:rsid w:val="0028418E"/>
    <w:rsid w:val="002849D6"/>
    <w:rsid w:val="00284BC1"/>
    <w:rsid w:val="00285250"/>
    <w:rsid w:val="00285598"/>
    <w:rsid w:val="00285C7B"/>
    <w:rsid w:val="00285DB7"/>
    <w:rsid w:val="00285E09"/>
    <w:rsid w:val="00285EFF"/>
    <w:rsid w:val="00286134"/>
    <w:rsid w:val="002862B1"/>
    <w:rsid w:val="002863A9"/>
    <w:rsid w:val="00286492"/>
    <w:rsid w:val="00286842"/>
    <w:rsid w:val="00287383"/>
    <w:rsid w:val="00290209"/>
    <w:rsid w:val="0029057A"/>
    <w:rsid w:val="00290A7B"/>
    <w:rsid w:val="00290D0A"/>
    <w:rsid w:val="0029137B"/>
    <w:rsid w:val="00291583"/>
    <w:rsid w:val="00291681"/>
    <w:rsid w:val="00291815"/>
    <w:rsid w:val="0029190E"/>
    <w:rsid w:val="002920E2"/>
    <w:rsid w:val="002925B8"/>
    <w:rsid w:val="002928E6"/>
    <w:rsid w:val="00292C4F"/>
    <w:rsid w:val="002930A3"/>
    <w:rsid w:val="0029332F"/>
    <w:rsid w:val="002939C0"/>
    <w:rsid w:val="00293D27"/>
    <w:rsid w:val="002944B1"/>
    <w:rsid w:val="00294CF1"/>
    <w:rsid w:val="002958A4"/>
    <w:rsid w:val="00295938"/>
    <w:rsid w:val="00295984"/>
    <w:rsid w:val="00295F37"/>
    <w:rsid w:val="0029623A"/>
    <w:rsid w:val="0029657E"/>
    <w:rsid w:val="002967C1"/>
    <w:rsid w:val="00296E0B"/>
    <w:rsid w:val="002970D2"/>
    <w:rsid w:val="00297D59"/>
    <w:rsid w:val="002A0218"/>
    <w:rsid w:val="002A025D"/>
    <w:rsid w:val="002A05E0"/>
    <w:rsid w:val="002A0AB7"/>
    <w:rsid w:val="002A1E9C"/>
    <w:rsid w:val="002A1F19"/>
    <w:rsid w:val="002A20D1"/>
    <w:rsid w:val="002A29BE"/>
    <w:rsid w:val="002A330D"/>
    <w:rsid w:val="002A3761"/>
    <w:rsid w:val="002A3BA2"/>
    <w:rsid w:val="002A3DC5"/>
    <w:rsid w:val="002A4052"/>
    <w:rsid w:val="002A40EA"/>
    <w:rsid w:val="002A480F"/>
    <w:rsid w:val="002A4FDE"/>
    <w:rsid w:val="002A57D7"/>
    <w:rsid w:val="002A5F80"/>
    <w:rsid w:val="002A5FAB"/>
    <w:rsid w:val="002A67C8"/>
    <w:rsid w:val="002A67CA"/>
    <w:rsid w:val="002A6867"/>
    <w:rsid w:val="002A6D08"/>
    <w:rsid w:val="002A72C3"/>
    <w:rsid w:val="002A74EB"/>
    <w:rsid w:val="002A7538"/>
    <w:rsid w:val="002A7F04"/>
    <w:rsid w:val="002A7FA5"/>
    <w:rsid w:val="002B0007"/>
    <w:rsid w:val="002B02DC"/>
    <w:rsid w:val="002B0514"/>
    <w:rsid w:val="002B0760"/>
    <w:rsid w:val="002B093D"/>
    <w:rsid w:val="002B09DE"/>
    <w:rsid w:val="002B0DB5"/>
    <w:rsid w:val="002B0F7F"/>
    <w:rsid w:val="002B1057"/>
    <w:rsid w:val="002B109F"/>
    <w:rsid w:val="002B132E"/>
    <w:rsid w:val="002B1B1D"/>
    <w:rsid w:val="002B1C7A"/>
    <w:rsid w:val="002B1C95"/>
    <w:rsid w:val="002B2105"/>
    <w:rsid w:val="002B2A6A"/>
    <w:rsid w:val="002B2BC9"/>
    <w:rsid w:val="002B2C37"/>
    <w:rsid w:val="002B32EC"/>
    <w:rsid w:val="002B3A19"/>
    <w:rsid w:val="002B4B9F"/>
    <w:rsid w:val="002B5A47"/>
    <w:rsid w:val="002B5D0C"/>
    <w:rsid w:val="002B6030"/>
    <w:rsid w:val="002B6359"/>
    <w:rsid w:val="002B6437"/>
    <w:rsid w:val="002B6699"/>
    <w:rsid w:val="002B6A7C"/>
    <w:rsid w:val="002B6C1B"/>
    <w:rsid w:val="002B6CE9"/>
    <w:rsid w:val="002B6D2C"/>
    <w:rsid w:val="002B6DAA"/>
    <w:rsid w:val="002B725A"/>
    <w:rsid w:val="002B731B"/>
    <w:rsid w:val="002B7353"/>
    <w:rsid w:val="002B74FF"/>
    <w:rsid w:val="002B7538"/>
    <w:rsid w:val="002B7635"/>
    <w:rsid w:val="002B7881"/>
    <w:rsid w:val="002B796D"/>
    <w:rsid w:val="002B7994"/>
    <w:rsid w:val="002C00F5"/>
    <w:rsid w:val="002C04B4"/>
    <w:rsid w:val="002C065C"/>
    <w:rsid w:val="002C0889"/>
    <w:rsid w:val="002C095D"/>
    <w:rsid w:val="002C0ABE"/>
    <w:rsid w:val="002C108E"/>
    <w:rsid w:val="002C11F1"/>
    <w:rsid w:val="002C1509"/>
    <w:rsid w:val="002C16B3"/>
    <w:rsid w:val="002C1AED"/>
    <w:rsid w:val="002C1BF3"/>
    <w:rsid w:val="002C1CAF"/>
    <w:rsid w:val="002C1D2E"/>
    <w:rsid w:val="002C289D"/>
    <w:rsid w:val="002C2B55"/>
    <w:rsid w:val="002C2CF2"/>
    <w:rsid w:val="002C2D45"/>
    <w:rsid w:val="002C2DAC"/>
    <w:rsid w:val="002C2FD1"/>
    <w:rsid w:val="002C304C"/>
    <w:rsid w:val="002C319C"/>
    <w:rsid w:val="002C32D6"/>
    <w:rsid w:val="002C3460"/>
    <w:rsid w:val="002C3872"/>
    <w:rsid w:val="002C3AEE"/>
    <w:rsid w:val="002C3FE0"/>
    <w:rsid w:val="002C421D"/>
    <w:rsid w:val="002C46AB"/>
    <w:rsid w:val="002C4BF5"/>
    <w:rsid w:val="002C4ED6"/>
    <w:rsid w:val="002C5297"/>
    <w:rsid w:val="002C5B8A"/>
    <w:rsid w:val="002C5B91"/>
    <w:rsid w:val="002C5CCC"/>
    <w:rsid w:val="002C5D5B"/>
    <w:rsid w:val="002C5E8C"/>
    <w:rsid w:val="002C5F49"/>
    <w:rsid w:val="002C6001"/>
    <w:rsid w:val="002C6E3E"/>
    <w:rsid w:val="002C6F2E"/>
    <w:rsid w:val="002C6F94"/>
    <w:rsid w:val="002C79CC"/>
    <w:rsid w:val="002C7E72"/>
    <w:rsid w:val="002C7EB0"/>
    <w:rsid w:val="002D00A0"/>
    <w:rsid w:val="002D03D5"/>
    <w:rsid w:val="002D0549"/>
    <w:rsid w:val="002D060C"/>
    <w:rsid w:val="002D0AB6"/>
    <w:rsid w:val="002D1286"/>
    <w:rsid w:val="002D1469"/>
    <w:rsid w:val="002D1C09"/>
    <w:rsid w:val="002D211A"/>
    <w:rsid w:val="002D3217"/>
    <w:rsid w:val="002D3355"/>
    <w:rsid w:val="002D387B"/>
    <w:rsid w:val="002D4165"/>
    <w:rsid w:val="002D42F1"/>
    <w:rsid w:val="002D4430"/>
    <w:rsid w:val="002D4507"/>
    <w:rsid w:val="002D4A41"/>
    <w:rsid w:val="002D55B6"/>
    <w:rsid w:val="002D59DE"/>
    <w:rsid w:val="002D5B78"/>
    <w:rsid w:val="002D61FD"/>
    <w:rsid w:val="002D6B9C"/>
    <w:rsid w:val="002D7385"/>
    <w:rsid w:val="002D7726"/>
    <w:rsid w:val="002D7A0D"/>
    <w:rsid w:val="002E08B7"/>
    <w:rsid w:val="002E0ED8"/>
    <w:rsid w:val="002E12BF"/>
    <w:rsid w:val="002E1399"/>
    <w:rsid w:val="002E17BF"/>
    <w:rsid w:val="002E1AE6"/>
    <w:rsid w:val="002E2237"/>
    <w:rsid w:val="002E26B1"/>
    <w:rsid w:val="002E2765"/>
    <w:rsid w:val="002E2C5B"/>
    <w:rsid w:val="002E2E3A"/>
    <w:rsid w:val="002E3E55"/>
    <w:rsid w:val="002E481D"/>
    <w:rsid w:val="002E54EC"/>
    <w:rsid w:val="002E574B"/>
    <w:rsid w:val="002E57D2"/>
    <w:rsid w:val="002E5D7F"/>
    <w:rsid w:val="002E5ECC"/>
    <w:rsid w:val="002E6163"/>
    <w:rsid w:val="002E62C8"/>
    <w:rsid w:val="002E6E11"/>
    <w:rsid w:val="002E6E90"/>
    <w:rsid w:val="002E6EAE"/>
    <w:rsid w:val="002E6ED2"/>
    <w:rsid w:val="002E6F9A"/>
    <w:rsid w:val="002F021C"/>
    <w:rsid w:val="002F0528"/>
    <w:rsid w:val="002F0B86"/>
    <w:rsid w:val="002F0F2E"/>
    <w:rsid w:val="002F0F30"/>
    <w:rsid w:val="002F0FF2"/>
    <w:rsid w:val="002F15C6"/>
    <w:rsid w:val="002F1724"/>
    <w:rsid w:val="002F1CA8"/>
    <w:rsid w:val="002F1CE1"/>
    <w:rsid w:val="002F1CE6"/>
    <w:rsid w:val="002F24AF"/>
    <w:rsid w:val="002F2A77"/>
    <w:rsid w:val="002F39F6"/>
    <w:rsid w:val="002F4250"/>
    <w:rsid w:val="002F4A42"/>
    <w:rsid w:val="002F544C"/>
    <w:rsid w:val="002F556E"/>
    <w:rsid w:val="002F5B77"/>
    <w:rsid w:val="002F5CA1"/>
    <w:rsid w:val="002F5D2C"/>
    <w:rsid w:val="002F5D71"/>
    <w:rsid w:val="002F698D"/>
    <w:rsid w:val="002F746C"/>
    <w:rsid w:val="002F77EE"/>
    <w:rsid w:val="002F7EF2"/>
    <w:rsid w:val="003006D9"/>
    <w:rsid w:val="003009FB"/>
    <w:rsid w:val="00300AD3"/>
    <w:rsid w:val="00300ADA"/>
    <w:rsid w:val="00300B40"/>
    <w:rsid w:val="00300C70"/>
    <w:rsid w:val="00301070"/>
    <w:rsid w:val="0030135A"/>
    <w:rsid w:val="00301615"/>
    <w:rsid w:val="00301667"/>
    <w:rsid w:val="00301963"/>
    <w:rsid w:val="00301C7D"/>
    <w:rsid w:val="0030203D"/>
    <w:rsid w:val="003020AC"/>
    <w:rsid w:val="003032AE"/>
    <w:rsid w:val="003033B8"/>
    <w:rsid w:val="0030365C"/>
    <w:rsid w:val="00303803"/>
    <w:rsid w:val="00303D94"/>
    <w:rsid w:val="003045E9"/>
    <w:rsid w:val="00304B17"/>
    <w:rsid w:val="00304C5C"/>
    <w:rsid w:val="003058B7"/>
    <w:rsid w:val="003062B3"/>
    <w:rsid w:val="00306498"/>
    <w:rsid w:val="003064CD"/>
    <w:rsid w:val="003064D3"/>
    <w:rsid w:val="00306934"/>
    <w:rsid w:val="00307038"/>
    <w:rsid w:val="003070EA"/>
    <w:rsid w:val="00307FD6"/>
    <w:rsid w:val="00310075"/>
    <w:rsid w:val="003103D9"/>
    <w:rsid w:val="0031050A"/>
    <w:rsid w:val="00310B0F"/>
    <w:rsid w:val="003110DB"/>
    <w:rsid w:val="0031239F"/>
    <w:rsid w:val="00312609"/>
    <w:rsid w:val="00312912"/>
    <w:rsid w:val="00312B3D"/>
    <w:rsid w:val="00312BDA"/>
    <w:rsid w:val="00312CDB"/>
    <w:rsid w:val="0031356E"/>
    <w:rsid w:val="00313DE1"/>
    <w:rsid w:val="00313FCA"/>
    <w:rsid w:val="00314521"/>
    <w:rsid w:val="0031459E"/>
    <w:rsid w:val="003148BC"/>
    <w:rsid w:val="00314D53"/>
    <w:rsid w:val="003151C5"/>
    <w:rsid w:val="00315218"/>
    <w:rsid w:val="00315B05"/>
    <w:rsid w:val="00316091"/>
    <w:rsid w:val="0031632D"/>
    <w:rsid w:val="00316887"/>
    <w:rsid w:val="00316D9F"/>
    <w:rsid w:val="003173AF"/>
    <w:rsid w:val="003203A9"/>
    <w:rsid w:val="00320D3E"/>
    <w:rsid w:val="00320FC3"/>
    <w:rsid w:val="003216F9"/>
    <w:rsid w:val="00321B85"/>
    <w:rsid w:val="00321F77"/>
    <w:rsid w:val="00322133"/>
    <w:rsid w:val="00322320"/>
    <w:rsid w:val="00322B3F"/>
    <w:rsid w:val="00322D41"/>
    <w:rsid w:val="00323020"/>
    <w:rsid w:val="00323475"/>
    <w:rsid w:val="00323C4F"/>
    <w:rsid w:val="0032445A"/>
    <w:rsid w:val="00324839"/>
    <w:rsid w:val="00324ED7"/>
    <w:rsid w:val="003265C3"/>
    <w:rsid w:val="00326604"/>
    <w:rsid w:val="0032683A"/>
    <w:rsid w:val="00327270"/>
    <w:rsid w:val="00327362"/>
    <w:rsid w:val="003279C6"/>
    <w:rsid w:val="003279D1"/>
    <w:rsid w:val="00327BAA"/>
    <w:rsid w:val="003300B5"/>
    <w:rsid w:val="00330E1F"/>
    <w:rsid w:val="0033123D"/>
    <w:rsid w:val="003314B0"/>
    <w:rsid w:val="0033195F"/>
    <w:rsid w:val="003319C6"/>
    <w:rsid w:val="00331E99"/>
    <w:rsid w:val="003321BA"/>
    <w:rsid w:val="003325DF"/>
    <w:rsid w:val="0033354D"/>
    <w:rsid w:val="0033386D"/>
    <w:rsid w:val="00333ABC"/>
    <w:rsid w:val="00334438"/>
    <w:rsid w:val="00334464"/>
    <w:rsid w:val="003344A8"/>
    <w:rsid w:val="00334594"/>
    <w:rsid w:val="00334D2E"/>
    <w:rsid w:val="00335C40"/>
    <w:rsid w:val="00335E4C"/>
    <w:rsid w:val="0033604F"/>
    <w:rsid w:val="00336133"/>
    <w:rsid w:val="003361C4"/>
    <w:rsid w:val="003361F7"/>
    <w:rsid w:val="00336373"/>
    <w:rsid w:val="00336C84"/>
    <w:rsid w:val="003376CC"/>
    <w:rsid w:val="003401FF"/>
    <w:rsid w:val="003402A9"/>
    <w:rsid w:val="0034074D"/>
    <w:rsid w:val="003407F4"/>
    <w:rsid w:val="00340C5E"/>
    <w:rsid w:val="00340E7A"/>
    <w:rsid w:val="003410C6"/>
    <w:rsid w:val="0034112C"/>
    <w:rsid w:val="0034155C"/>
    <w:rsid w:val="0034156B"/>
    <w:rsid w:val="00342E28"/>
    <w:rsid w:val="00343000"/>
    <w:rsid w:val="00343265"/>
    <w:rsid w:val="003434A2"/>
    <w:rsid w:val="0034392C"/>
    <w:rsid w:val="00343B6D"/>
    <w:rsid w:val="00343BC8"/>
    <w:rsid w:val="00343F61"/>
    <w:rsid w:val="003442C6"/>
    <w:rsid w:val="003447D3"/>
    <w:rsid w:val="00344A32"/>
    <w:rsid w:val="00344C3B"/>
    <w:rsid w:val="00344CCA"/>
    <w:rsid w:val="00345168"/>
    <w:rsid w:val="003453CD"/>
    <w:rsid w:val="00345525"/>
    <w:rsid w:val="0034558D"/>
    <w:rsid w:val="00345704"/>
    <w:rsid w:val="00345763"/>
    <w:rsid w:val="0034598C"/>
    <w:rsid w:val="003459AC"/>
    <w:rsid w:val="00345F35"/>
    <w:rsid w:val="00345F5B"/>
    <w:rsid w:val="00345F6F"/>
    <w:rsid w:val="00345F79"/>
    <w:rsid w:val="0034634B"/>
    <w:rsid w:val="00346BBF"/>
    <w:rsid w:val="00346E35"/>
    <w:rsid w:val="0034712C"/>
    <w:rsid w:val="0034757D"/>
    <w:rsid w:val="003475BC"/>
    <w:rsid w:val="00347645"/>
    <w:rsid w:val="0034766A"/>
    <w:rsid w:val="00347BD0"/>
    <w:rsid w:val="00347C16"/>
    <w:rsid w:val="00347D9D"/>
    <w:rsid w:val="00347E1E"/>
    <w:rsid w:val="00347F2D"/>
    <w:rsid w:val="0035009B"/>
    <w:rsid w:val="00350513"/>
    <w:rsid w:val="0035058E"/>
    <w:rsid w:val="00350D16"/>
    <w:rsid w:val="0035111D"/>
    <w:rsid w:val="003513FF"/>
    <w:rsid w:val="003517EB"/>
    <w:rsid w:val="0035181B"/>
    <w:rsid w:val="0035190F"/>
    <w:rsid w:val="00351D84"/>
    <w:rsid w:val="00351DC4"/>
    <w:rsid w:val="003527AD"/>
    <w:rsid w:val="00352D02"/>
    <w:rsid w:val="00352FE1"/>
    <w:rsid w:val="00353410"/>
    <w:rsid w:val="0035361F"/>
    <w:rsid w:val="00353B1F"/>
    <w:rsid w:val="00353F36"/>
    <w:rsid w:val="0035580B"/>
    <w:rsid w:val="00355E29"/>
    <w:rsid w:val="00355FD2"/>
    <w:rsid w:val="0035600F"/>
    <w:rsid w:val="003562A0"/>
    <w:rsid w:val="0035642A"/>
    <w:rsid w:val="00356FDA"/>
    <w:rsid w:val="00357235"/>
    <w:rsid w:val="003572B2"/>
    <w:rsid w:val="00357677"/>
    <w:rsid w:val="00357A45"/>
    <w:rsid w:val="003600B7"/>
    <w:rsid w:val="003602DE"/>
    <w:rsid w:val="003605F6"/>
    <w:rsid w:val="00360A30"/>
    <w:rsid w:val="0036121C"/>
    <w:rsid w:val="0036122E"/>
    <w:rsid w:val="003617BB"/>
    <w:rsid w:val="003618D6"/>
    <w:rsid w:val="00361A3F"/>
    <w:rsid w:val="00362966"/>
    <w:rsid w:val="003629A1"/>
    <w:rsid w:val="00362A71"/>
    <w:rsid w:val="00362FB1"/>
    <w:rsid w:val="0036338B"/>
    <w:rsid w:val="0036338F"/>
    <w:rsid w:val="003634D7"/>
    <w:rsid w:val="00363521"/>
    <w:rsid w:val="003635F1"/>
    <w:rsid w:val="00364181"/>
    <w:rsid w:val="003641B3"/>
    <w:rsid w:val="0036443E"/>
    <w:rsid w:val="0036444C"/>
    <w:rsid w:val="00364808"/>
    <w:rsid w:val="003649AD"/>
    <w:rsid w:val="00365642"/>
    <w:rsid w:val="00366CF8"/>
    <w:rsid w:val="00366D31"/>
    <w:rsid w:val="00366F0F"/>
    <w:rsid w:val="00366F22"/>
    <w:rsid w:val="00367293"/>
    <w:rsid w:val="003678DA"/>
    <w:rsid w:val="00370548"/>
    <w:rsid w:val="00370610"/>
    <w:rsid w:val="0037096D"/>
    <w:rsid w:val="00370CB3"/>
    <w:rsid w:val="00370E33"/>
    <w:rsid w:val="00370F18"/>
    <w:rsid w:val="00370F48"/>
    <w:rsid w:val="00371194"/>
    <w:rsid w:val="00371FEF"/>
    <w:rsid w:val="00372176"/>
    <w:rsid w:val="003727D6"/>
    <w:rsid w:val="00372ED4"/>
    <w:rsid w:val="00372EF3"/>
    <w:rsid w:val="0037304E"/>
    <w:rsid w:val="003730D0"/>
    <w:rsid w:val="003736C1"/>
    <w:rsid w:val="00373CC3"/>
    <w:rsid w:val="003743B9"/>
    <w:rsid w:val="00374466"/>
    <w:rsid w:val="003749CE"/>
    <w:rsid w:val="00375A11"/>
    <w:rsid w:val="00375CBF"/>
    <w:rsid w:val="00375DF5"/>
    <w:rsid w:val="00376132"/>
    <w:rsid w:val="003769A9"/>
    <w:rsid w:val="003769D3"/>
    <w:rsid w:val="0037716D"/>
    <w:rsid w:val="003771C1"/>
    <w:rsid w:val="0037729B"/>
    <w:rsid w:val="0037781A"/>
    <w:rsid w:val="0038003A"/>
    <w:rsid w:val="00380631"/>
    <w:rsid w:val="00380755"/>
    <w:rsid w:val="00380A2A"/>
    <w:rsid w:val="00380C18"/>
    <w:rsid w:val="00381023"/>
    <w:rsid w:val="003811A6"/>
    <w:rsid w:val="00381371"/>
    <w:rsid w:val="003816CC"/>
    <w:rsid w:val="00381B8E"/>
    <w:rsid w:val="00381D66"/>
    <w:rsid w:val="00382683"/>
    <w:rsid w:val="0038275C"/>
    <w:rsid w:val="0038277F"/>
    <w:rsid w:val="00382C73"/>
    <w:rsid w:val="00382D5E"/>
    <w:rsid w:val="00382F40"/>
    <w:rsid w:val="00382F5F"/>
    <w:rsid w:val="00383590"/>
    <w:rsid w:val="00383B0C"/>
    <w:rsid w:val="00383BA6"/>
    <w:rsid w:val="00383C59"/>
    <w:rsid w:val="00383E95"/>
    <w:rsid w:val="00383ECF"/>
    <w:rsid w:val="00383F2D"/>
    <w:rsid w:val="00384033"/>
    <w:rsid w:val="003842C2"/>
    <w:rsid w:val="00384632"/>
    <w:rsid w:val="00384663"/>
    <w:rsid w:val="0038470B"/>
    <w:rsid w:val="003847C0"/>
    <w:rsid w:val="00384915"/>
    <w:rsid w:val="00384C04"/>
    <w:rsid w:val="00384C1C"/>
    <w:rsid w:val="00384D87"/>
    <w:rsid w:val="00384DF4"/>
    <w:rsid w:val="00385100"/>
    <w:rsid w:val="003857FD"/>
    <w:rsid w:val="00385B7E"/>
    <w:rsid w:val="0038602E"/>
    <w:rsid w:val="003865BD"/>
    <w:rsid w:val="003865D4"/>
    <w:rsid w:val="00386AF9"/>
    <w:rsid w:val="00386DC5"/>
    <w:rsid w:val="00387122"/>
    <w:rsid w:val="00387141"/>
    <w:rsid w:val="00387422"/>
    <w:rsid w:val="003874D1"/>
    <w:rsid w:val="0038755F"/>
    <w:rsid w:val="0038775C"/>
    <w:rsid w:val="00387C88"/>
    <w:rsid w:val="00387D85"/>
    <w:rsid w:val="00387ED9"/>
    <w:rsid w:val="00390767"/>
    <w:rsid w:val="0039096C"/>
    <w:rsid w:val="00390F0E"/>
    <w:rsid w:val="003917E3"/>
    <w:rsid w:val="00391966"/>
    <w:rsid w:val="003919DE"/>
    <w:rsid w:val="003925B7"/>
    <w:rsid w:val="00392676"/>
    <w:rsid w:val="00392956"/>
    <w:rsid w:val="00392A7F"/>
    <w:rsid w:val="00392C77"/>
    <w:rsid w:val="00392C91"/>
    <w:rsid w:val="00392F6A"/>
    <w:rsid w:val="00393094"/>
    <w:rsid w:val="00393690"/>
    <w:rsid w:val="003940E4"/>
    <w:rsid w:val="0039412F"/>
    <w:rsid w:val="0039439D"/>
    <w:rsid w:val="003943A6"/>
    <w:rsid w:val="00394659"/>
    <w:rsid w:val="0039468C"/>
    <w:rsid w:val="003947FE"/>
    <w:rsid w:val="0039488B"/>
    <w:rsid w:val="0039496D"/>
    <w:rsid w:val="00394A75"/>
    <w:rsid w:val="00394BA6"/>
    <w:rsid w:val="00394C1D"/>
    <w:rsid w:val="003950CE"/>
    <w:rsid w:val="0039515D"/>
    <w:rsid w:val="003951B7"/>
    <w:rsid w:val="00395286"/>
    <w:rsid w:val="00395470"/>
    <w:rsid w:val="00395CCD"/>
    <w:rsid w:val="00395DF8"/>
    <w:rsid w:val="003967DB"/>
    <w:rsid w:val="00396B75"/>
    <w:rsid w:val="00396CD4"/>
    <w:rsid w:val="00396DB5"/>
    <w:rsid w:val="00396ED7"/>
    <w:rsid w:val="00396F20"/>
    <w:rsid w:val="003A0828"/>
    <w:rsid w:val="003A0975"/>
    <w:rsid w:val="003A11CF"/>
    <w:rsid w:val="003A142B"/>
    <w:rsid w:val="003A1700"/>
    <w:rsid w:val="003A1B7D"/>
    <w:rsid w:val="003A1C6A"/>
    <w:rsid w:val="003A2D89"/>
    <w:rsid w:val="003A3786"/>
    <w:rsid w:val="003A3894"/>
    <w:rsid w:val="003A38F2"/>
    <w:rsid w:val="003A3A72"/>
    <w:rsid w:val="003A3E8E"/>
    <w:rsid w:val="003A3F0E"/>
    <w:rsid w:val="003A40E5"/>
    <w:rsid w:val="003A41F6"/>
    <w:rsid w:val="003A47A9"/>
    <w:rsid w:val="003A4E1C"/>
    <w:rsid w:val="003A5EE9"/>
    <w:rsid w:val="003A5FE8"/>
    <w:rsid w:val="003A6112"/>
    <w:rsid w:val="003A6410"/>
    <w:rsid w:val="003A6696"/>
    <w:rsid w:val="003A66A7"/>
    <w:rsid w:val="003A676E"/>
    <w:rsid w:val="003A6A10"/>
    <w:rsid w:val="003A6E10"/>
    <w:rsid w:val="003A7230"/>
    <w:rsid w:val="003A7298"/>
    <w:rsid w:val="003A72A0"/>
    <w:rsid w:val="003A753B"/>
    <w:rsid w:val="003B0704"/>
    <w:rsid w:val="003B0851"/>
    <w:rsid w:val="003B096A"/>
    <w:rsid w:val="003B157F"/>
    <w:rsid w:val="003B17E7"/>
    <w:rsid w:val="003B184A"/>
    <w:rsid w:val="003B282C"/>
    <w:rsid w:val="003B2831"/>
    <w:rsid w:val="003B2899"/>
    <w:rsid w:val="003B332F"/>
    <w:rsid w:val="003B35C7"/>
    <w:rsid w:val="003B37B8"/>
    <w:rsid w:val="003B3848"/>
    <w:rsid w:val="003B3AD4"/>
    <w:rsid w:val="003B460A"/>
    <w:rsid w:val="003B4881"/>
    <w:rsid w:val="003B4924"/>
    <w:rsid w:val="003B4D30"/>
    <w:rsid w:val="003B53B8"/>
    <w:rsid w:val="003B5420"/>
    <w:rsid w:val="003B60CA"/>
    <w:rsid w:val="003B66F2"/>
    <w:rsid w:val="003B6C53"/>
    <w:rsid w:val="003B6C9D"/>
    <w:rsid w:val="003B6D31"/>
    <w:rsid w:val="003B7180"/>
    <w:rsid w:val="003B76A1"/>
    <w:rsid w:val="003B7AD2"/>
    <w:rsid w:val="003B7BE7"/>
    <w:rsid w:val="003B7DEE"/>
    <w:rsid w:val="003C016C"/>
    <w:rsid w:val="003C1102"/>
    <w:rsid w:val="003C1113"/>
    <w:rsid w:val="003C11E9"/>
    <w:rsid w:val="003C13C9"/>
    <w:rsid w:val="003C16C6"/>
    <w:rsid w:val="003C19E9"/>
    <w:rsid w:val="003C1DB4"/>
    <w:rsid w:val="003C1E2A"/>
    <w:rsid w:val="003C1ED7"/>
    <w:rsid w:val="003C25E6"/>
    <w:rsid w:val="003C27A8"/>
    <w:rsid w:val="003C2B2C"/>
    <w:rsid w:val="003C3037"/>
    <w:rsid w:val="003C3047"/>
    <w:rsid w:val="003C3225"/>
    <w:rsid w:val="003C39D3"/>
    <w:rsid w:val="003C3A33"/>
    <w:rsid w:val="003C3B78"/>
    <w:rsid w:val="003C4485"/>
    <w:rsid w:val="003C4AC0"/>
    <w:rsid w:val="003C583A"/>
    <w:rsid w:val="003C6233"/>
    <w:rsid w:val="003C628D"/>
    <w:rsid w:val="003C6672"/>
    <w:rsid w:val="003C70B0"/>
    <w:rsid w:val="003C70F3"/>
    <w:rsid w:val="003C71AF"/>
    <w:rsid w:val="003C768D"/>
    <w:rsid w:val="003C79E8"/>
    <w:rsid w:val="003C7E14"/>
    <w:rsid w:val="003C7F75"/>
    <w:rsid w:val="003D00A8"/>
    <w:rsid w:val="003D06E1"/>
    <w:rsid w:val="003D094B"/>
    <w:rsid w:val="003D0E94"/>
    <w:rsid w:val="003D0EFD"/>
    <w:rsid w:val="003D0F25"/>
    <w:rsid w:val="003D1055"/>
    <w:rsid w:val="003D1670"/>
    <w:rsid w:val="003D18E5"/>
    <w:rsid w:val="003D1D0B"/>
    <w:rsid w:val="003D1F7B"/>
    <w:rsid w:val="003D20BE"/>
    <w:rsid w:val="003D2345"/>
    <w:rsid w:val="003D2FCB"/>
    <w:rsid w:val="003D332B"/>
    <w:rsid w:val="003D40BD"/>
    <w:rsid w:val="003D438C"/>
    <w:rsid w:val="003D4750"/>
    <w:rsid w:val="003D59AF"/>
    <w:rsid w:val="003D5CA7"/>
    <w:rsid w:val="003D5DC4"/>
    <w:rsid w:val="003D6176"/>
    <w:rsid w:val="003D635A"/>
    <w:rsid w:val="003D63AB"/>
    <w:rsid w:val="003D650D"/>
    <w:rsid w:val="003D692C"/>
    <w:rsid w:val="003D6931"/>
    <w:rsid w:val="003D69C0"/>
    <w:rsid w:val="003D6C97"/>
    <w:rsid w:val="003D6CBB"/>
    <w:rsid w:val="003D7443"/>
    <w:rsid w:val="003D7D8D"/>
    <w:rsid w:val="003D7F69"/>
    <w:rsid w:val="003E03E0"/>
    <w:rsid w:val="003E0497"/>
    <w:rsid w:val="003E055A"/>
    <w:rsid w:val="003E0AB7"/>
    <w:rsid w:val="003E2392"/>
    <w:rsid w:val="003E23A2"/>
    <w:rsid w:val="003E23D3"/>
    <w:rsid w:val="003E2675"/>
    <w:rsid w:val="003E2BE6"/>
    <w:rsid w:val="003E2C5E"/>
    <w:rsid w:val="003E308D"/>
    <w:rsid w:val="003E32E8"/>
    <w:rsid w:val="003E3EE8"/>
    <w:rsid w:val="003E42CE"/>
    <w:rsid w:val="003E4757"/>
    <w:rsid w:val="003E4BFD"/>
    <w:rsid w:val="003E503F"/>
    <w:rsid w:val="003E50A9"/>
    <w:rsid w:val="003E5312"/>
    <w:rsid w:val="003E5599"/>
    <w:rsid w:val="003E585A"/>
    <w:rsid w:val="003E667F"/>
    <w:rsid w:val="003E6CE5"/>
    <w:rsid w:val="003E7056"/>
    <w:rsid w:val="003E739F"/>
    <w:rsid w:val="003E7478"/>
    <w:rsid w:val="003E750D"/>
    <w:rsid w:val="003F0143"/>
    <w:rsid w:val="003F0392"/>
    <w:rsid w:val="003F042F"/>
    <w:rsid w:val="003F077A"/>
    <w:rsid w:val="003F08C3"/>
    <w:rsid w:val="003F0AF8"/>
    <w:rsid w:val="003F1056"/>
    <w:rsid w:val="003F1175"/>
    <w:rsid w:val="003F1728"/>
    <w:rsid w:val="003F18D2"/>
    <w:rsid w:val="003F1DAB"/>
    <w:rsid w:val="003F1FDE"/>
    <w:rsid w:val="003F24AE"/>
    <w:rsid w:val="003F27F1"/>
    <w:rsid w:val="003F28B4"/>
    <w:rsid w:val="003F28BC"/>
    <w:rsid w:val="003F53F0"/>
    <w:rsid w:val="003F5708"/>
    <w:rsid w:val="003F5C70"/>
    <w:rsid w:val="003F619C"/>
    <w:rsid w:val="003F62E7"/>
    <w:rsid w:val="003F6514"/>
    <w:rsid w:val="003F652E"/>
    <w:rsid w:val="003F677D"/>
    <w:rsid w:val="003F67EF"/>
    <w:rsid w:val="003F6B43"/>
    <w:rsid w:val="003F6CF2"/>
    <w:rsid w:val="003F6D26"/>
    <w:rsid w:val="003F6E29"/>
    <w:rsid w:val="003F766C"/>
    <w:rsid w:val="003F782A"/>
    <w:rsid w:val="003F7957"/>
    <w:rsid w:val="003F7A68"/>
    <w:rsid w:val="003F7E9A"/>
    <w:rsid w:val="0040012C"/>
    <w:rsid w:val="0040020C"/>
    <w:rsid w:val="004005BC"/>
    <w:rsid w:val="0040106F"/>
    <w:rsid w:val="00401719"/>
    <w:rsid w:val="00401B36"/>
    <w:rsid w:val="00401BBD"/>
    <w:rsid w:val="00401C33"/>
    <w:rsid w:val="00401EF6"/>
    <w:rsid w:val="00402255"/>
    <w:rsid w:val="00402327"/>
    <w:rsid w:val="004028DA"/>
    <w:rsid w:val="00402AEB"/>
    <w:rsid w:val="00402ED1"/>
    <w:rsid w:val="004036EC"/>
    <w:rsid w:val="004038D7"/>
    <w:rsid w:val="00403A37"/>
    <w:rsid w:val="00403F63"/>
    <w:rsid w:val="00404567"/>
    <w:rsid w:val="00404576"/>
    <w:rsid w:val="0040474D"/>
    <w:rsid w:val="004048CE"/>
    <w:rsid w:val="00404E07"/>
    <w:rsid w:val="004051BF"/>
    <w:rsid w:val="004052D7"/>
    <w:rsid w:val="004053DC"/>
    <w:rsid w:val="004059CC"/>
    <w:rsid w:val="00405A36"/>
    <w:rsid w:val="00405E9F"/>
    <w:rsid w:val="00406137"/>
    <w:rsid w:val="00406332"/>
    <w:rsid w:val="00406626"/>
    <w:rsid w:val="00406737"/>
    <w:rsid w:val="0040690E"/>
    <w:rsid w:val="00406BE1"/>
    <w:rsid w:val="0040720F"/>
    <w:rsid w:val="00407446"/>
    <w:rsid w:val="0040799C"/>
    <w:rsid w:val="00407DD6"/>
    <w:rsid w:val="00407F62"/>
    <w:rsid w:val="0041058B"/>
    <w:rsid w:val="004109EC"/>
    <w:rsid w:val="00411111"/>
    <w:rsid w:val="00411386"/>
    <w:rsid w:val="00411479"/>
    <w:rsid w:val="00411BA9"/>
    <w:rsid w:val="00411D43"/>
    <w:rsid w:val="00412896"/>
    <w:rsid w:val="00412BFB"/>
    <w:rsid w:val="00412F5F"/>
    <w:rsid w:val="004133AA"/>
    <w:rsid w:val="00413D4F"/>
    <w:rsid w:val="00413EF8"/>
    <w:rsid w:val="00413FDC"/>
    <w:rsid w:val="0041419F"/>
    <w:rsid w:val="00414446"/>
    <w:rsid w:val="004147B3"/>
    <w:rsid w:val="00414C13"/>
    <w:rsid w:val="00414FC4"/>
    <w:rsid w:val="00415F6E"/>
    <w:rsid w:val="00416050"/>
    <w:rsid w:val="0041620F"/>
    <w:rsid w:val="00416601"/>
    <w:rsid w:val="004166CD"/>
    <w:rsid w:val="00416725"/>
    <w:rsid w:val="00417415"/>
    <w:rsid w:val="00417E9F"/>
    <w:rsid w:val="0042011A"/>
    <w:rsid w:val="0042014B"/>
    <w:rsid w:val="004201BE"/>
    <w:rsid w:val="004204B0"/>
    <w:rsid w:val="00420856"/>
    <w:rsid w:val="00420B14"/>
    <w:rsid w:val="004212EA"/>
    <w:rsid w:val="0042142C"/>
    <w:rsid w:val="004216B7"/>
    <w:rsid w:val="00421D3A"/>
    <w:rsid w:val="004225FD"/>
    <w:rsid w:val="0042266C"/>
    <w:rsid w:val="004226AF"/>
    <w:rsid w:val="00422F6E"/>
    <w:rsid w:val="00423034"/>
    <w:rsid w:val="00423129"/>
    <w:rsid w:val="004231F0"/>
    <w:rsid w:val="00423D1D"/>
    <w:rsid w:val="00423EFE"/>
    <w:rsid w:val="0042416F"/>
    <w:rsid w:val="0042441F"/>
    <w:rsid w:val="004253F1"/>
    <w:rsid w:val="00425852"/>
    <w:rsid w:val="00426080"/>
    <w:rsid w:val="004260EA"/>
    <w:rsid w:val="004261A4"/>
    <w:rsid w:val="004262F9"/>
    <w:rsid w:val="00426305"/>
    <w:rsid w:val="004264D7"/>
    <w:rsid w:val="004267C5"/>
    <w:rsid w:val="00426D3A"/>
    <w:rsid w:val="00426DDF"/>
    <w:rsid w:val="004279C5"/>
    <w:rsid w:val="00427C05"/>
    <w:rsid w:val="004303C8"/>
    <w:rsid w:val="004305EA"/>
    <w:rsid w:val="004306CF"/>
    <w:rsid w:val="00430A3D"/>
    <w:rsid w:val="00430AE0"/>
    <w:rsid w:val="00430D1B"/>
    <w:rsid w:val="00430ED9"/>
    <w:rsid w:val="004313C7"/>
    <w:rsid w:val="00431574"/>
    <w:rsid w:val="00431D1E"/>
    <w:rsid w:val="00431DDB"/>
    <w:rsid w:val="00432017"/>
    <w:rsid w:val="004322D6"/>
    <w:rsid w:val="00432B57"/>
    <w:rsid w:val="00433088"/>
    <w:rsid w:val="00433469"/>
    <w:rsid w:val="0043383E"/>
    <w:rsid w:val="004339BF"/>
    <w:rsid w:val="0043497C"/>
    <w:rsid w:val="004349D4"/>
    <w:rsid w:val="004349D5"/>
    <w:rsid w:val="00434A9C"/>
    <w:rsid w:val="004350AD"/>
    <w:rsid w:val="0043567C"/>
    <w:rsid w:val="004358AF"/>
    <w:rsid w:val="00435D04"/>
    <w:rsid w:val="0043622A"/>
    <w:rsid w:val="004362C1"/>
    <w:rsid w:val="00436391"/>
    <w:rsid w:val="004367DD"/>
    <w:rsid w:val="0043697E"/>
    <w:rsid w:val="00436DD7"/>
    <w:rsid w:val="004375C6"/>
    <w:rsid w:val="004377D0"/>
    <w:rsid w:val="00440666"/>
    <w:rsid w:val="004406F4"/>
    <w:rsid w:val="00440711"/>
    <w:rsid w:val="00440DE7"/>
    <w:rsid w:val="00440EE4"/>
    <w:rsid w:val="004415A8"/>
    <w:rsid w:val="0044280B"/>
    <w:rsid w:val="004429C6"/>
    <w:rsid w:val="00442C73"/>
    <w:rsid w:val="00442CAF"/>
    <w:rsid w:val="004430A4"/>
    <w:rsid w:val="00443358"/>
    <w:rsid w:val="00443795"/>
    <w:rsid w:val="00443AA5"/>
    <w:rsid w:val="00443E11"/>
    <w:rsid w:val="00444516"/>
    <w:rsid w:val="00444889"/>
    <w:rsid w:val="00444AB8"/>
    <w:rsid w:val="00444B11"/>
    <w:rsid w:val="00444DA5"/>
    <w:rsid w:val="004450C0"/>
    <w:rsid w:val="004453E9"/>
    <w:rsid w:val="00445457"/>
    <w:rsid w:val="004456E2"/>
    <w:rsid w:val="004458C1"/>
    <w:rsid w:val="00445D6B"/>
    <w:rsid w:val="004461EC"/>
    <w:rsid w:val="00446467"/>
    <w:rsid w:val="0044647C"/>
    <w:rsid w:val="00446683"/>
    <w:rsid w:val="004467FB"/>
    <w:rsid w:val="00446894"/>
    <w:rsid w:val="004469CA"/>
    <w:rsid w:val="00446A9A"/>
    <w:rsid w:val="00446BD0"/>
    <w:rsid w:val="00447469"/>
    <w:rsid w:val="00450346"/>
    <w:rsid w:val="004509B6"/>
    <w:rsid w:val="00450A09"/>
    <w:rsid w:val="00450E6C"/>
    <w:rsid w:val="00450FCC"/>
    <w:rsid w:val="00451107"/>
    <w:rsid w:val="00451665"/>
    <w:rsid w:val="004517AA"/>
    <w:rsid w:val="004521D2"/>
    <w:rsid w:val="004524A6"/>
    <w:rsid w:val="00452AC8"/>
    <w:rsid w:val="00453104"/>
    <w:rsid w:val="0045323B"/>
    <w:rsid w:val="00453375"/>
    <w:rsid w:val="004535BC"/>
    <w:rsid w:val="00453753"/>
    <w:rsid w:val="00453C7F"/>
    <w:rsid w:val="00453C97"/>
    <w:rsid w:val="00454074"/>
    <w:rsid w:val="0045438D"/>
    <w:rsid w:val="00454485"/>
    <w:rsid w:val="00454C50"/>
    <w:rsid w:val="00454E24"/>
    <w:rsid w:val="004550E4"/>
    <w:rsid w:val="004554E0"/>
    <w:rsid w:val="00455ED2"/>
    <w:rsid w:val="00455F7C"/>
    <w:rsid w:val="0045614C"/>
    <w:rsid w:val="00456609"/>
    <w:rsid w:val="00456689"/>
    <w:rsid w:val="00456851"/>
    <w:rsid w:val="0045691C"/>
    <w:rsid w:val="00456AE1"/>
    <w:rsid w:val="00456D8B"/>
    <w:rsid w:val="00456FF3"/>
    <w:rsid w:val="004571FD"/>
    <w:rsid w:val="0045776C"/>
    <w:rsid w:val="004579A7"/>
    <w:rsid w:val="00457DA0"/>
    <w:rsid w:val="00457E89"/>
    <w:rsid w:val="00460258"/>
    <w:rsid w:val="00460762"/>
    <w:rsid w:val="00460877"/>
    <w:rsid w:val="00460F0C"/>
    <w:rsid w:val="0046120C"/>
    <w:rsid w:val="00461AFB"/>
    <w:rsid w:val="0046222D"/>
    <w:rsid w:val="00462D84"/>
    <w:rsid w:val="00463090"/>
    <w:rsid w:val="00463C71"/>
    <w:rsid w:val="00464004"/>
    <w:rsid w:val="0046453D"/>
    <w:rsid w:val="0046516B"/>
    <w:rsid w:val="004652F5"/>
    <w:rsid w:val="00465BBF"/>
    <w:rsid w:val="00465D02"/>
    <w:rsid w:val="004662F5"/>
    <w:rsid w:val="00466374"/>
    <w:rsid w:val="004663E1"/>
    <w:rsid w:val="00466B8F"/>
    <w:rsid w:val="00466F26"/>
    <w:rsid w:val="0046769C"/>
    <w:rsid w:val="00467A05"/>
    <w:rsid w:val="00467A3B"/>
    <w:rsid w:val="00467BE4"/>
    <w:rsid w:val="00467D92"/>
    <w:rsid w:val="004701B8"/>
    <w:rsid w:val="0047070D"/>
    <w:rsid w:val="004707BD"/>
    <w:rsid w:val="00470A5D"/>
    <w:rsid w:val="00470B6F"/>
    <w:rsid w:val="00470CB1"/>
    <w:rsid w:val="00470EA1"/>
    <w:rsid w:val="00471566"/>
    <w:rsid w:val="00471925"/>
    <w:rsid w:val="00472216"/>
    <w:rsid w:val="0047245F"/>
    <w:rsid w:val="00473DD3"/>
    <w:rsid w:val="00474268"/>
    <w:rsid w:val="00474C3F"/>
    <w:rsid w:val="00475776"/>
    <w:rsid w:val="00475DC1"/>
    <w:rsid w:val="00476A26"/>
    <w:rsid w:val="00477095"/>
    <w:rsid w:val="004770CA"/>
    <w:rsid w:val="00477277"/>
    <w:rsid w:val="0047733C"/>
    <w:rsid w:val="004773C1"/>
    <w:rsid w:val="004775D6"/>
    <w:rsid w:val="00477734"/>
    <w:rsid w:val="0047792C"/>
    <w:rsid w:val="004779BA"/>
    <w:rsid w:val="00477E59"/>
    <w:rsid w:val="0048006D"/>
    <w:rsid w:val="00480179"/>
    <w:rsid w:val="00480420"/>
    <w:rsid w:val="004807B9"/>
    <w:rsid w:val="00481176"/>
    <w:rsid w:val="0048198F"/>
    <w:rsid w:val="004825B5"/>
    <w:rsid w:val="00482D15"/>
    <w:rsid w:val="004836BB"/>
    <w:rsid w:val="004837A1"/>
    <w:rsid w:val="00483C55"/>
    <w:rsid w:val="00483EEB"/>
    <w:rsid w:val="00483F2A"/>
    <w:rsid w:val="0048419D"/>
    <w:rsid w:val="0048456A"/>
    <w:rsid w:val="0048548A"/>
    <w:rsid w:val="00485A08"/>
    <w:rsid w:val="00485D8D"/>
    <w:rsid w:val="004868BB"/>
    <w:rsid w:val="004868C9"/>
    <w:rsid w:val="00486E95"/>
    <w:rsid w:val="0048731C"/>
    <w:rsid w:val="00487364"/>
    <w:rsid w:val="004874A6"/>
    <w:rsid w:val="004874F0"/>
    <w:rsid w:val="00487F25"/>
    <w:rsid w:val="0049029A"/>
    <w:rsid w:val="00490522"/>
    <w:rsid w:val="00490643"/>
    <w:rsid w:val="00490BC7"/>
    <w:rsid w:val="00491B8A"/>
    <w:rsid w:val="00491D80"/>
    <w:rsid w:val="00491FF0"/>
    <w:rsid w:val="0049244B"/>
    <w:rsid w:val="00492621"/>
    <w:rsid w:val="0049326C"/>
    <w:rsid w:val="00494195"/>
    <w:rsid w:val="00494597"/>
    <w:rsid w:val="00494720"/>
    <w:rsid w:val="00494842"/>
    <w:rsid w:val="00494C23"/>
    <w:rsid w:val="00494E4E"/>
    <w:rsid w:val="0049519B"/>
    <w:rsid w:val="00495474"/>
    <w:rsid w:val="0049597A"/>
    <w:rsid w:val="00495A6D"/>
    <w:rsid w:val="00495BFD"/>
    <w:rsid w:val="00495C38"/>
    <w:rsid w:val="00496135"/>
    <w:rsid w:val="00496845"/>
    <w:rsid w:val="004968CF"/>
    <w:rsid w:val="004973EA"/>
    <w:rsid w:val="00497AC6"/>
    <w:rsid w:val="00497B94"/>
    <w:rsid w:val="00497C00"/>
    <w:rsid w:val="00497CC9"/>
    <w:rsid w:val="00497D5D"/>
    <w:rsid w:val="004A00C4"/>
    <w:rsid w:val="004A0304"/>
    <w:rsid w:val="004A03BC"/>
    <w:rsid w:val="004A03CE"/>
    <w:rsid w:val="004A0623"/>
    <w:rsid w:val="004A1081"/>
    <w:rsid w:val="004A2608"/>
    <w:rsid w:val="004A3206"/>
    <w:rsid w:val="004A4116"/>
    <w:rsid w:val="004A4E64"/>
    <w:rsid w:val="004A4F86"/>
    <w:rsid w:val="004A525D"/>
    <w:rsid w:val="004A5838"/>
    <w:rsid w:val="004A7A28"/>
    <w:rsid w:val="004A7A5C"/>
    <w:rsid w:val="004A7B92"/>
    <w:rsid w:val="004A7CFC"/>
    <w:rsid w:val="004A7D18"/>
    <w:rsid w:val="004B0342"/>
    <w:rsid w:val="004B0539"/>
    <w:rsid w:val="004B0A25"/>
    <w:rsid w:val="004B0D73"/>
    <w:rsid w:val="004B0D95"/>
    <w:rsid w:val="004B174A"/>
    <w:rsid w:val="004B2754"/>
    <w:rsid w:val="004B2908"/>
    <w:rsid w:val="004B2DCA"/>
    <w:rsid w:val="004B2EB1"/>
    <w:rsid w:val="004B31E3"/>
    <w:rsid w:val="004B31EA"/>
    <w:rsid w:val="004B3470"/>
    <w:rsid w:val="004B362C"/>
    <w:rsid w:val="004B3CD6"/>
    <w:rsid w:val="004B41C8"/>
    <w:rsid w:val="004B41FA"/>
    <w:rsid w:val="004B448F"/>
    <w:rsid w:val="004B5222"/>
    <w:rsid w:val="004B53CD"/>
    <w:rsid w:val="004B5574"/>
    <w:rsid w:val="004B589C"/>
    <w:rsid w:val="004B5ED0"/>
    <w:rsid w:val="004B60CF"/>
    <w:rsid w:val="004B60F7"/>
    <w:rsid w:val="004B6573"/>
    <w:rsid w:val="004B6624"/>
    <w:rsid w:val="004B6A0D"/>
    <w:rsid w:val="004B6E83"/>
    <w:rsid w:val="004B7503"/>
    <w:rsid w:val="004B753E"/>
    <w:rsid w:val="004B7931"/>
    <w:rsid w:val="004B7B26"/>
    <w:rsid w:val="004C027D"/>
    <w:rsid w:val="004C0706"/>
    <w:rsid w:val="004C0B29"/>
    <w:rsid w:val="004C0BC0"/>
    <w:rsid w:val="004C153B"/>
    <w:rsid w:val="004C1ABA"/>
    <w:rsid w:val="004C1CB7"/>
    <w:rsid w:val="004C2638"/>
    <w:rsid w:val="004C2843"/>
    <w:rsid w:val="004C288D"/>
    <w:rsid w:val="004C2C91"/>
    <w:rsid w:val="004C2D2C"/>
    <w:rsid w:val="004C327C"/>
    <w:rsid w:val="004C3843"/>
    <w:rsid w:val="004C3A74"/>
    <w:rsid w:val="004C3F31"/>
    <w:rsid w:val="004C4EF9"/>
    <w:rsid w:val="004C4F55"/>
    <w:rsid w:val="004C5E46"/>
    <w:rsid w:val="004C625F"/>
    <w:rsid w:val="004C6CC9"/>
    <w:rsid w:val="004C7220"/>
    <w:rsid w:val="004C7F81"/>
    <w:rsid w:val="004D0C20"/>
    <w:rsid w:val="004D1052"/>
    <w:rsid w:val="004D1142"/>
    <w:rsid w:val="004D13FA"/>
    <w:rsid w:val="004D1792"/>
    <w:rsid w:val="004D19D9"/>
    <w:rsid w:val="004D1C22"/>
    <w:rsid w:val="004D1F51"/>
    <w:rsid w:val="004D2874"/>
    <w:rsid w:val="004D2C65"/>
    <w:rsid w:val="004D2EC0"/>
    <w:rsid w:val="004D3204"/>
    <w:rsid w:val="004D343D"/>
    <w:rsid w:val="004D36BC"/>
    <w:rsid w:val="004D3D49"/>
    <w:rsid w:val="004D4426"/>
    <w:rsid w:val="004D4645"/>
    <w:rsid w:val="004D4BF2"/>
    <w:rsid w:val="004D4E51"/>
    <w:rsid w:val="004D502E"/>
    <w:rsid w:val="004D5085"/>
    <w:rsid w:val="004D52D3"/>
    <w:rsid w:val="004D565A"/>
    <w:rsid w:val="004D5B17"/>
    <w:rsid w:val="004D5FEE"/>
    <w:rsid w:val="004D665D"/>
    <w:rsid w:val="004D67CB"/>
    <w:rsid w:val="004D6839"/>
    <w:rsid w:val="004D6EE6"/>
    <w:rsid w:val="004D7065"/>
    <w:rsid w:val="004D7D28"/>
    <w:rsid w:val="004D7DBC"/>
    <w:rsid w:val="004D7E1D"/>
    <w:rsid w:val="004E03DB"/>
    <w:rsid w:val="004E0CFC"/>
    <w:rsid w:val="004E0F6A"/>
    <w:rsid w:val="004E16AE"/>
    <w:rsid w:val="004E19CB"/>
    <w:rsid w:val="004E24E0"/>
    <w:rsid w:val="004E2597"/>
    <w:rsid w:val="004E2883"/>
    <w:rsid w:val="004E2ED4"/>
    <w:rsid w:val="004E2F45"/>
    <w:rsid w:val="004E31CC"/>
    <w:rsid w:val="004E3720"/>
    <w:rsid w:val="004E3978"/>
    <w:rsid w:val="004E3BD8"/>
    <w:rsid w:val="004E3D07"/>
    <w:rsid w:val="004E3D13"/>
    <w:rsid w:val="004E3EC2"/>
    <w:rsid w:val="004E3FD5"/>
    <w:rsid w:val="004E425E"/>
    <w:rsid w:val="004E42B4"/>
    <w:rsid w:val="004E4329"/>
    <w:rsid w:val="004E4349"/>
    <w:rsid w:val="004E47AD"/>
    <w:rsid w:val="004E49CC"/>
    <w:rsid w:val="004E4A4A"/>
    <w:rsid w:val="004E4BC0"/>
    <w:rsid w:val="004E51BC"/>
    <w:rsid w:val="004E51C7"/>
    <w:rsid w:val="004E5230"/>
    <w:rsid w:val="004E5281"/>
    <w:rsid w:val="004E6018"/>
    <w:rsid w:val="004E68F5"/>
    <w:rsid w:val="004E695C"/>
    <w:rsid w:val="004E6A8A"/>
    <w:rsid w:val="004E6AAF"/>
    <w:rsid w:val="004E6F49"/>
    <w:rsid w:val="004E736B"/>
    <w:rsid w:val="004E742A"/>
    <w:rsid w:val="004E77BC"/>
    <w:rsid w:val="004E7E19"/>
    <w:rsid w:val="004E7EF8"/>
    <w:rsid w:val="004E7F90"/>
    <w:rsid w:val="004F02C0"/>
    <w:rsid w:val="004F0611"/>
    <w:rsid w:val="004F0D73"/>
    <w:rsid w:val="004F13DE"/>
    <w:rsid w:val="004F1566"/>
    <w:rsid w:val="004F1B33"/>
    <w:rsid w:val="004F1C76"/>
    <w:rsid w:val="004F1D44"/>
    <w:rsid w:val="004F1FAC"/>
    <w:rsid w:val="004F222E"/>
    <w:rsid w:val="004F2415"/>
    <w:rsid w:val="004F2688"/>
    <w:rsid w:val="004F29D6"/>
    <w:rsid w:val="004F2E3B"/>
    <w:rsid w:val="004F358B"/>
    <w:rsid w:val="004F3986"/>
    <w:rsid w:val="004F4521"/>
    <w:rsid w:val="004F4699"/>
    <w:rsid w:val="004F47E3"/>
    <w:rsid w:val="004F48A7"/>
    <w:rsid w:val="004F4971"/>
    <w:rsid w:val="004F4E3D"/>
    <w:rsid w:val="004F50C8"/>
    <w:rsid w:val="004F58A9"/>
    <w:rsid w:val="004F59E2"/>
    <w:rsid w:val="004F5ADA"/>
    <w:rsid w:val="004F5B13"/>
    <w:rsid w:val="004F5B9C"/>
    <w:rsid w:val="004F5DBA"/>
    <w:rsid w:val="004F69B3"/>
    <w:rsid w:val="004F6E88"/>
    <w:rsid w:val="004F7037"/>
    <w:rsid w:val="004F7079"/>
    <w:rsid w:val="004F769B"/>
    <w:rsid w:val="004F7883"/>
    <w:rsid w:val="004F7B8B"/>
    <w:rsid w:val="004F7D54"/>
    <w:rsid w:val="004F7E23"/>
    <w:rsid w:val="0050040C"/>
    <w:rsid w:val="0050143E"/>
    <w:rsid w:val="00502140"/>
    <w:rsid w:val="00502204"/>
    <w:rsid w:val="0050258C"/>
    <w:rsid w:val="005025BC"/>
    <w:rsid w:val="00502D38"/>
    <w:rsid w:val="00502E8A"/>
    <w:rsid w:val="00503113"/>
    <w:rsid w:val="00503A5D"/>
    <w:rsid w:val="00503A9C"/>
    <w:rsid w:val="00503C7A"/>
    <w:rsid w:val="00503CEE"/>
    <w:rsid w:val="0050436E"/>
    <w:rsid w:val="0050440D"/>
    <w:rsid w:val="005044F6"/>
    <w:rsid w:val="00504665"/>
    <w:rsid w:val="00504C34"/>
    <w:rsid w:val="00504D85"/>
    <w:rsid w:val="0050525D"/>
    <w:rsid w:val="00505574"/>
    <w:rsid w:val="00505778"/>
    <w:rsid w:val="00505788"/>
    <w:rsid w:val="00505799"/>
    <w:rsid w:val="005057F3"/>
    <w:rsid w:val="005059AD"/>
    <w:rsid w:val="00505B03"/>
    <w:rsid w:val="00505C78"/>
    <w:rsid w:val="00505C83"/>
    <w:rsid w:val="00505D21"/>
    <w:rsid w:val="005061FB"/>
    <w:rsid w:val="005064CD"/>
    <w:rsid w:val="00506AEE"/>
    <w:rsid w:val="00507F2F"/>
    <w:rsid w:val="005104CF"/>
    <w:rsid w:val="00510708"/>
    <w:rsid w:val="005109DC"/>
    <w:rsid w:val="00510CA3"/>
    <w:rsid w:val="00510EEA"/>
    <w:rsid w:val="005112CA"/>
    <w:rsid w:val="0051139B"/>
    <w:rsid w:val="00511D53"/>
    <w:rsid w:val="00511F94"/>
    <w:rsid w:val="00511FA9"/>
    <w:rsid w:val="005123A9"/>
    <w:rsid w:val="00512642"/>
    <w:rsid w:val="00512A54"/>
    <w:rsid w:val="005132E5"/>
    <w:rsid w:val="005132E7"/>
    <w:rsid w:val="00513341"/>
    <w:rsid w:val="005134FF"/>
    <w:rsid w:val="00513520"/>
    <w:rsid w:val="00513622"/>
    <w:rsid w:val="0051370C"/>
    <w:rsid w:val="00513786"/>
    <w:rsid w:val="0051384C"/>
    <w:rsid w:val="0051387B"/>
    <w:rsid w:val="00513F56"/>
    <w:rsid w:val="00514028"/>
    <w:rsid w:val="00514067"/>
    <w:rsid w:val="00514134"/>
    <w:rsid w:val="005145FE"/>
    <w:rsid w:val="00514E33"/>
    <w:rsid w:val="005157B6"/>
    <w:rsid w:val="0051599A"/>
    <w:rsid w:val="00515B01"/>
    <w:rsid w:val="00515B29"/>
    <w:rsid w:val="00515E26"/>
    <w:rsid w:val="00515E4C"/>
    <w:rsid w:val="00515F9E"/>
    <w:rsid w:val="00515FA7"/>
    <w:rsid w:val="0051613B"/>
    <w:rsid w:val="00516488"/>
    <w:rsid w:val="00516770"/>
    <w:rsid w:val="00516B2C"/>
    <w:rsid w:val="005175C8"/>
    <w:rsid w:val="005202EA"/>
    <w:rsid w:val="005205EE"/>
    <w:rsid w:val="0052066D"/>
    <w:rsid w:val="00520E05"/>
    <w:rsid w:val="00520E46"/>
    <w:rsid w:val="0052152D"/>
    <w:rsid w:val="00522C11"/>
    <w:rsid w:val="00522EB5"/>
    <w:rsid w:val="005235EA"/>
    <w:rsid w:val="005239E9"/>
    <w:rsid w:val="00523A7C"/>
    <w:rsid w:val="00523B20"/>
    <w:rsid w:val="00523B8B"/>
    <w:rsid w:val="0052459B"/>
    <w:rsid w:val="0052482A"/>
    <w:rsid w:val="00524C30"/>
    <w:rsid w:val="00524D33"/>
    <w:rsid w:val="005258F3"/>
    <w:rsid w:val="00525D52"/>
    <w:rsid w:val="00525F7D"/>
    <w:rsid w:val="00525FC7"/>
    <w:rsid w:val="00526839"/>
    <w:rsid w:val="005271A5"/>
    <w:rsid w:val="0052728E"/>
    <w:rsid w:val="00527564"/>
    <w:rsid w:val="00527735"/>
    <w:rsid w:val="00527741"/>
    <w:rsid w:val="00527815"/>
    <w:rsid w:val="0053009A"/>
    <w:rsid w:val="0053011D"/>
    <w:rsid w:val="00530869"/>
    <w:rsid w:val="0053097D"/>
    <w:rsid w:val="005312AB"/>
    <w:rsid w:val="005318AA"/>
    <w:rsid w:val="00531BEB"/>
    <w:rsid w:val="0053243C"/>
    <w:rsid w:val="005324DD"/>
    <w:rsid w:val="0053277F"/>
    <w:rsid w:val="00532BAB"/>
    <w:rsid w:val="00532EAD"/>
    <w:rsid w:val="00532FF5"/>
    <w:rsid w:val="00533F30"/>
    <w:rsid w:val="00533F5D"/>
    <w:rsid w:val="00534186"/>
    <w:rsid w:val="00534436"/>
    <w:rsid w:val="0053456D"/>
    <w:rsid w:val="00535A6A"/>
    <w:rsid w:val="00535BC2"/>
    <w:rsid w:val="00535C0A"/>
    <w:rsid w:val="00535C85"/>
    <w:rsid w:val="00536F35"/>
    <w:rsid w:val="00536F6E"/>
    <w:rsid w:val="005373AC"/>
    <w:rsid w:val="005375EC"/>
    <w:rsid w:val="00537795"/>
    <w:rsid w:val="00537A96"/>
    <w:rsid w:val="00537D2D"/>
    <w:rsid w:val="005403C7"/>
    <w:rsid w:val="00540583"/>
    <w:rsid w:val="005406AC"/>
    <w:rsid w:val="00540D5E"/>
    <w:rsid w:val="00540F88"/>
    <w:rsid w:val="00541239"/>
    <w:rsid w:val="00541C58"/>
    <w:rsid w:val="00541DF1"/>
    <w:rsid w:val="00541E0D"/>
    <w:rsid w:val="00542076"/>
    <w:rsid w:val="005425F0"/>
    <w:rsid w:val="00542A91"/>
    <w:rsid w:val="00542F08"/>
    <w:rsid w:val="00543ACF"/>
    <w:rsid w:val="00543BF9"/>
    <w:rsid w:val="00544354"/>
    <w:rsid w:val="00544703"/>
    <w:rsid w:val="00544755"/>
    <w:rsid w:val="00544B14"/>
    <w:rsid w:val="00544CBD"/>
    <w:rsid w:val="00544CCE"/>
    <w:rsid w:val="00544FFD"/>
    <w:rsid w:val="00545025"/>
    <w:rsid w:val="00545DBD"/>
    <w:rsid w:val="00546EAE"/>
    <w:rsid w:val="005470EE"/>
    <w:rsid w:val="005478BA"/>
    <w:rsid w:val="0055042E"/>
    <w:rsid w:val="005504A4"/>
    <w:rsid w:val="00550808"/>
    <w:rsid w:val="005509B7"/>
    <w:rsid w:val="005511BE"/>
    <w:rsid w:val="00551C89"/>
    <w:rsid w:val="00552B0F"/>
    <w:rsid w:val="00552BB8"/>
    <w:rsid w:val="00552D46"/>
    <w:rsid w:val="005537F7"/>
    <w:rsid w:val="00553981"/>
    <w:rsid w:val="005539BE"/>
    <w:rsid w:val="00553C76"/>
    <w:rsid w:val="00553CF2"/>
    <w:rsid w:val="005542FA"/>
    <w:rsid w:val="00554436"/>
    <w:rsid w:val="005545C1"/>
    <w:rsid w:val="00554B13"/>
    <w:rsid w:val="00554F30"/>
    <w:rsid w:val="0055504C"/>
    <w:rsid w:val="00555879"/>
    <w:rsid w:val="0055587C"/>
    <w:rsid w:val="00555F9D"/>
    <w:rsid w:val="0055620C"/>
    <w:rsid w:val="005564FA"/>
    <w:rsid w:val="005564FF"/>
    <w:rsid w:val="00557151"/>
    <w:rsid w:val="00557968"/>
    <w:rsid w:val="00557BD0"/>
    <w:rsid w:val="00557C90"/>
    <w:rsid w:val="00557CC0"/>
    <w:rsid w:val="00557D22"/>
    <w:rsid w:val="00560267"/>
    <w:rsid w:val="005607FD"/>
    <w:rsid w:val="00561018"/>
    <w:rsid w:val="005615BD"/>
    <w:rsid w:val="00561944"/>
    <w:rsid w:val="00561D3E"/>
    <w:rsid w:val="00562276"/>
    <w:rsid w:val="005623C9"/>
    <w:rsid w:val="00562688"/>
    <w:rsid w:val="005627AF"/>
    <w:rsid w:val="00562D46"/>
    <w:rsid w:val="00562EA4"/>
    <w:rsid w:val="00562F2A"/>
    <w:rsid w:val="00563110"/>
    <w:rsid w:val="00563C15"/>
    <w:rsid w:val="0056408D"/>
    <w:rsid w:val="00564130"/>
    <w:rsid w:val="0056441B"/>
    <w:rsid w:val="00564BD0"/>
    <w:rsid w:val="0056530E"/>
    <w:rsid w:val="00565556"/>
    <w:rsid w:val="00565E73"/>
    <w:rsid w:val="00565EBF"/>
    <w:rsid w:val="005660E7"/>
    <w:rsid w:val="00566551"/>
    <w:rsid w:val="005668EE"/>
    <w:rsid w:val="00566BAE"/>
    <w:rsid w:val="00566D31"/>
    <w:rsid w:val="005676DE"/>
    <w:rsid w:val="00567940"/>
    <w:rsid w:val="00567AD4"/>
    <w:rsid w:val="00567CDF"/>
    <w:rsid w:val="00567D78"/>
    <w:rsid w:val="00567F85"/>
    <w:rsid w:val="00570A0A"/>
    <w:rsid w:val="00570B99"/>
    <w:rsid w:val="00570EC5"/>
    <w:rsid w:val="00571272"/>
    <w:rsid w:val="00571394"/>
    <w:rsid w:val="00571ACC"/>
    <w:rsid w:val="00571AD3"/>
    <w:rsid w:val="00571CA6"/>
    <w:rsid w:val="00572227"/>
    <w:rsid w:val="0057240E"/>
    <w:rsid w:val="00572CF5"/>
    <w:rsid w:val="00572F5C"/>
    <w:rsid w:val="0057348B"/>
    <w:rsid w:val="005736D5"/>
    <w:rsid w:val="005737BC"/>
    <w:rsid w:val="0057407F"/>
    <w:rsid w:val="005740E7"/>
    <w:rsid w:val="0057471A"/>
    <w:rsid w:val="00574765"/>
    <w:rsid w:val="0057491B"/>
    <w:rsid w:val="00574AB8"/>
    <w:rsid w:val="0057534D"/>
    <w:rsid w:val="005758E8"/>
    <w:rsid w:val="00575BDC"/>
    <w:rsid w:val="00575CC4"/>
    <w:rsid w:val="00575F57"/>
    <w:rsid w:val="005761B5"/>
    <w:rsid w:val="00576409"/>
    <w:rsid w:val="00576465"/>
    <w:rsid w:val="005765D5"/>
    <w:rsid w:val="00576F4E"/>
    <w:rsid w:val="005775CC"/>
    <w:rsid w:val="0058041D"/>
    <w:rsid w:val="00580E2C"/>
    <w:rsid w:val="0058133B"/>
    <w:rsid w:val="0058200D"/>
    <w:rsid w:val="00582054"/>
    <w:rsid w:val="00582113"/>
    <w:rsid w:val="0058266E"/>
    <w:rsid w:val="005827A2"/>
    <w:rsid w:val="00582979"/>
    <w:rsid w:val="00582D98"/>
    <w:rsid w:val="00582F87"/>
    <w:rsid w:val="0058315E"/>
    <w:rsid w:val="0058369A"/>
    <w:rsid w:val="00583AAC"/>
    <w:rsid w:val="00583B7D"/>
    <w:rsid w:val="00583E31"/>
    <w:rsid w:val="00583F48"/>
    <w:rsid w:val="005842A1"/>
    <w:rsid w:val="005844BB"/>
    <w:rsid w:val="005845D0"/>
    <w:rsid w:val="00584941"/>
    <w:rsid w:val="00584BB5"/>
    <w:rsid w:val="00584D72"/>
    <w:rsid w:val="00585242"/>
    <w:rsid w:val="00585779"/>
    <w:rsid w:val="00585D6A"/>
    <w:rsid w:val="00585DBE"/>
    <w:rsid w:val="00585EDF"/>
    <w:rsid w:val="00585EFF"/>
    <w:rsid w:val="00585F74"/>
    <w:rsid w:val="00586416"/>
    <w:rsid w:val="00586600"/>
    <w:rsid w:val="00586F95"/>
    <w:rsid w:val="005870E8"/>
    <w:rsid w:val="00587352"/>
    <w:rsid w:val="00587D3C"/>
    <w:rsid w:val="00587E69"/>
    <w:rsid w:val="00587F26"/>
    <w:rsid w:val="005905F1"/>
    <w:rsid w:val="005906C3"/>
    <w:rsid w:val="00590A22"/>
    <w:rsid w:val="00590BB4"/>
    <w:rsid w:val="0059106E"/>
    <w:rsid w:val="00591395"/>
    <w:rsid w:val="00591931"/>
    <w:rsid w:val="005919A4"/>
    <w:rsid w:val="00591F6B"/>
    <w:rsid w:val="0059255F"/>
    <w:rsid w:val="00592889"/>
    <w:rsid w:val="00592CE5"/>
    <w:rsid w:val="00593290"/>
    <w:rsid w:val="00594354"/>
    <w:rsid w:val="00594511"/>
    <w:rsid w:val="0059478A"/>
    <w:rsid w:val="00594893"/>
    <w:rsid w:val="005951E9"/>
    <w:rsid w:val="005953ED"/>
    <w:rsid w:val="00595A1E"/>
    <w:rsid w:val="00595ABA"/>
    <w:rsid w:val="00595F5B"/>
    <w:rsid w:val="00596516"/>
    <w:rsid w:val="00596942"/>
    <w:rsid w:val="00596F3F"/>
    <w:rsid w:val="00597EE5"/>
    <w:rsid w:val="00597FC4"/>
    <w:rsid w:val="005A05D5"/>
    <w:rsid w:val="005A06DC"/>
    <w:rsid w:val="005A0C5B"/>
    <w:rsid w:val="005A138A"/>
    <w:rsid w:val="005A13D8"/>
    <w:rsid w:val="005A1513"/>
    <w:rsid w:val="005A1DE5"/>
    <w:rsid w:val="005A252C"/>
    <w:rsid w:val="005A2B94"/>
    <w:rsid w:val="005A2F50"/>
    <w:rsid w:val="005A3088"/>
    <w:rsid w:val="005A3143"/>
    <w:rsid w:val="005A3217"/>
    <w:rsid w:val="005A3B5A"/>
    <w:rsid w:val="005A3CB2"/>
    <w:rsid w:val="005A3CF1"/>
    <w:rsid w:val="005A4075"/>
    <w:rsid w:val="005A4610"/>
    <w:rsid w:val="005A4733"/>
    <w:rsid w:val="005A4922"/>
    <w:rsid w:val="005A4EF5"/>
    <w:rsid w:val="005A56FB"/>
    <w:rsid w:val="005A5F82"/>
    <w:rsid w:val="005A616E"/>
    <w:rsid w:val="005A662D"/>
    <w:rsid w:val="005A6850"/>
    <w:rsid w:val="005A6957"/>
    <w:rsid w:val="005A6CCD"/>
    <w:rsid w:val="005A70BD"/>
    <w:rsid w:val="005A7237"/>
    <w:rsid w:val="005A72DB"/>
    <w:rsid w:val="005A7411"/>
    <w:rsid w:val="005A75F7"/>
    <w:rsid w:val="005A798C"/>
    <w:rsid w:val="005A7EA3"/>
    <w:rsid w:val="005A7EED"/>
    <w:rsid w:val="005A7FAB"/>
    <w:rsid w:val="005B00AB"/>
    <w:rsid w:val="005B0463"/>
    <w:rsid w:val="005B0633"/>
    <w:rsid w:val="005B0634"/>
    <w:rsid w:val="005B08DF"/>
    <w:rsid w:val="005B0B39"/>
    <w:rsid w:val="005B0C47"/>
    <w:rsid w:val="005B0C4E"/>
    <w:rsid w:val="005B0F07"/>
    <w:rsid w:val="005B111F"/>
    <w:rsid w:val="005B1178"/>
    <w:rsid w:val="005B1284"/>
    <w:rsid w:val="005B1381"/>
    <w:rsid w:val="005B16D7"/>
    <w:rsid w:val="005B1CF9"/>
    <w:rsid w:val="005B2532"/>
    <w:rsid w:val="005B278F"/>
    <w:rsid w:val="005B2884"/>
    <w:rsid w:val="005B289D"/>
    <w:rsid w:val="005B2A4E"/>
    <w:rsid w:val="005B2C64"/>
    <w:rsid w:val="005B2F7A"/>
    <w:rsid w:val="005B34CF"/>
    <w:rsid w:val="005B3515"/>
    <w:rsid w:val="005B3728"/>
    <w:rsid w:val="005B38B0"/>
    <w:rsid w:val="005B3CBF"/>
    <w:rsid w:val="005B40CF"/>
    <w:rsid w:val="005B4B6F"/>
    <w:rsid w:val="005B5645"/>
    <w:rsid w:val="005B5A64"/>
    <w:rsid w:val="005B5D70"/>
    <w:rsid w:val="005B5D84"/>
    <w:rsid w:val="005B63A2"/>
    <w:rsid w:val="005B64DD"/>
    <w:rsid w:val="005B6799"/>
    <w:rsid w:val="005B6938"/>
    <w:rsid w:val="005B6989"/>
    <w:rsid w:val="005B6BC3"/>
    <w:rsid w:val="005B6D33"/>
    <w:rsid w:val="005B6F16"/>
    <w:rsid w:val="005B7148"/>
    <w:rsid w:val="005B73E9"/>
    <w:rsid w:val="005B7E30"/>
    <w:rsid w:val="005C0139"/>
    <w:rsid w:val="005C019C"/>
    <w:rsid w:val="005C0237"/>
    <w:rsid w:val="005C07DE"/>
    <w:rsid w:val="005C0997"/>
    <w:rsid w:val="005C11C8"/>
    <w:rsid w:val="005C11FF"/>
    <w:rsid w:val="005C1778"/>
    <w:rsid w:val="005C1950"/>
    <w:rsid w:val="005C20CB"/>
    <w:rsid w:val="005C365C"/>
    <w:rsid w:val="005C38E6"/>
    <w:rsid w:val="005C3AFC"/>
    <w:rsid w:val="005C4F66"/>
    <w:rsid w:val="005C5043"/>
    <w:rsid w:val="005C5ABC"/>
    <w:rsid w:val="005C5F9A"/>
    <w:rsid w:val="005C60E7"/>
    <w:rsid w:val="005C6363"/>
    <w:rsid w:val="005C6B0E"/>
    <w:rsid w:val="005C6FDA"/>
    <w:rsid w:val="005C7BD8"/>
    <w:rsid w:val="005C7DFF"/>
    <w:rsid w:val="005D026C"/>
    <w:rsid w:val="005D08E5"/>
    <w:rsid w:val="005D0C7F"/>
    <w:rsid w:val="005D0CAA"/>
    <w:rsid w:val="005D1269"/>
    <w:rsid w:val="005D1B8E"/>
    <w:rsid w:val="005D1D2F"/>
    <w:rsid w:val="005D2295"/>
    <w:rsid w:val="005D2346"/>
    <w:rsid w:val="005D3BBF"/>
    <w:rsid w:val="005D45C8"/>
    <w:rsid w:val="005D4837"/>
    <w:rsid w:val="005D4D73"/>
    <w:rsid w:val="005D4E43"/>
    <w:rsid w:val="005D5F39"/>
    <w:rsid w:val="005D5F51"/>
    <w:rsid w:val="005D6003"/>
    <w:rsid w:val="005D6155"/>
    <w:rsid w:val="005D6FDD"/>
    <w:rsid w:val="005D7368"/>
    <w:rsid w:val="005D751C"/>
    <w:rsid w:val="005D781B"/>
    <w:rsid w:val="005E04BD"/>
    <w:rsid w:val="005E0A3E"/>
    <w:rsid w:val="005E0F93"/>
    <w:rsid w:val="005E147D"/>
    <w:rsid w:val="005E1892"/>
    <w:rsid w:val="005E18DB"/>
    <w:rsid w:val="005E1ED0"/>
    <w:rsid w:val="005E2011"/>
    <w:rsid w:val="005E2388"/>
    <w:rsid w:val="005E28A3"/>
    <w:rsid w:val="005E28F8"/>
    <w:rsid w:val="005E2C63"/>
    <w:rsid w:val="005E2C7F"/>
    <w:rsid w:val="005E32CA"/>
    <w:rsid w:val="005E33CC"/>
    <w:rsid w:val="005E3CA5"/>
    <w:rsid w:val="005E3CCF"/>
    <w:rsid w:val="005E41AB"/>
    <w:rsid w:val="005E4400"/>
    <w:rsid w:val="005E4B4C"/>
    <w:rsid w:val="005E5046"/>
    <w:rsid w:val="005E5450"/>
    <w:rsid w:val="005E5517"/>
    <w:rsid w:val="005E5521"/>
    <w:rsid w:val="005E571E"/>
    <w:rsid w:val="005E59ED"/>
    <w:rsid w:val="005E5FD5"/>
    <w:rsid w:val="005E67BD"/>
    <w:rsid w:val="005E6E11"/>
    <w:rsid w:val="005E6F56"/>
    <w:rsid w:val="005E714C"/>
    <w:rsid w:val="005E74D2"/>
    <w:rsid w:val="005E75DD"/>
    <w:rsid w:val="005E763A"/>
    <w:rsid w:val="005E78AD"/>
    <w:rsid w:val="005F0071"/>
    <w:rsid w:val="005F0180"/>
    <w:rsid w:val="005F02C8"/>
    <w:rsid w:val="005F0302"/>
    <w:rsid w:val="005F0446"/>
    <w:rsid w:val="005F0979"/>
    <w:rsid w:val="005F0B24"/>
    <w:rsid w:val="005F0BDF"/>
    <w:rsid w:val="005F0CE0"/>
    <w:rsid w:val="005F14BD"/>
    <w:rsid w:val="005F19C5"/>
    <w:rsid w:val="005F1F02"/>
    <w:rsid w:val="005F239A"/>
    <w:rsid w:val="005F2754"/>
    <w:rsid w:val="005F299C"/>
    <w:rsid w:val="005F2BBC"/>
    <w:rsid w:val="005F32CB"/>
    <w:rsid w:val="005F37EF"/>
    <w:rsid w:val="005F48A4"/>
    <w:rsid w:val="005F4A95"/>
    <w:rsid w:val="005F52AF"/>
    <w:rsid w:val="005F59B9"/>
    <w:rsid w:val="005F5BC6"/>
    <w:rsid w:val="005F5D3A"/>
    <w:rsid w:val="005F5F49"/>
    <w:rsid w:val="005F609E"/>
    <w:rsid w:val="005F61C4"/>
    <w:rsid w:val="005F638B"/>
    <w:rsid w:val="005F65F9"/>
    <w:rsid w:val="005F69B6"/>
    <w:rsid w:val="005F6A18"/>
    <w:rsid w:val="005F7400"/>
    <w:rsid w:val="005F744F"/>
    <w:rsid w:val="005F74A8"/>
    <w:rsid w:val="005F74DE"/>
    <w:rsid w:val="005F76C9"/>
    <w:rsid w:val="005F794E"/>
    <w:rsid w:val="00600402"/>
    <w:rsid w:val="00600451"/>
    <w:rsid w:val="00600C98"/>
    <w:rsid w:val="00600D8D"/>
    <w:rsid w:val="00601213"/>
    <w:rsid w:val="00601337"/>
    <w:rsid w:val="00601388"/>
    <w:rsid w:val="00601A6B"/>
    <w:rsid w:val="00601C55"/>
    <w:rsid w:val="00601CC1"/>
    <w:rsid w:val="00602A11"/>
    <w:rsid w:val="00602ADD"/>
    <w:rsid w:val="00603073"/>
    <w:rsid w:val="0060322A"/>
    <w:rsid w:val="0060340A"/>
    <w:rsid w:val="00603427"/>
    <w:rsid w:val="0060361B"/>
    <w:rsid w:val="00603E82"/>
    <w:rsid w:val="00603F5F"/>
    <w:rsid w:val="0060437F"/>
    <w:rsid w:val="00604480"/>
    <w:rsid w:val="0060460C"/>
    <w:rsid w:val="0060491B"/>
    <w:rsid w:val="00604C68"/>
    <w:rsid w:val="006054E1"/>
    <w:rsid w:val="00605511"/>
    <w:rsid w:val="00605D33"/>
    <w:rsid w:val="0060692E"/>
    <w:rsid w:val="0060696F"/>
    <w:rsid w:val="00606EBE"/>
    <w:rsid w:val="00607013"/>
    <w:rsid w:val="0060711A"/>
    <w:rsid w:val="00607477"/>
    <w:rsid w:val="00607743"/>
    <w:rsid w:val="00607875"/>
    <w:rsid w:val="006078A8"/>
    <w:rsid w:val="00607AA2"/>
    <w:rsid w:val="00607B78"/>
    <w:rsid w:val="006104C8"/>
    <w:rsid w:val="006104DA"/>
    <w:rsid w:val="00610572"/>
    <w:rsid w:val="006108B5"/>
    <w:rsid w:val="00610AE4"/>
    <w:rsid w:val="00611282"/>
    <w:rsid w:val="00611322"/>
    <w:rsid w:val="006116FC"/>
    <w:rsid w:val="00611A7C"/>
    <w:rsid w:val="00611DC9"/>
    <w:rsid w:val="00611E24"/>
    <w:rsid w:val="0061264C"/>
    <w:rsid w:val="006128FC"/>
    <w:rsid w:val="006135F5"/>
    <w:rsid w:val="00613767"/>
    <w:rsid w:val="006139F2"/>
    <w:rsid w:val="00613A19"/>
    <w:rsid w:val="00613C16"/>
    <w:rsid w:val="00613E71"/>
    <w:rsid w:val="006145A6"/>
    <w:rsid w:val="00614DDF"/>
    <w:rsid w:val="006150C7"/>
    <w:rsid w:val="00615BD3"/>
    <w:rsid w:val="006162CF"/>
    <w:rsid w:val="006166EE"/>
    <w:rsid w:val="006169C6"/>
    <w:rsid w:val="006172FD"/>
    <w:rsid w:val="00617375"/>
    <w:rsid w:val="006173D2"/>
    <w:rsid w:val="00617C86"/>
    <w:rsid w:val="00617DD0"/>
    <w:rsid w:val="0062049B"/>
    <w:rsid w:val="00620895"/>
    <w:rsid w:val="006210F4"/>
    <w:rsid w:val="00621CB1"/>
    <w:rsid w:val="00621FC6"/>
    <w:rsid w:val="00622251"/>
    <w:rsid w:val="0062259E"/>
    <w:rsid w:val="00622638"/>
    <w:rsid w:val="00622925"/>
    <w:rsid w:val="00622AB9"/>
    <w:rsid w:val="00622ABE"/>
    <w:rsid w:val="00622EB7"/>
    <w:rsid w:val="006230E2"/>
    <w:rsid w:val="006239CB"/>
    <w:rsid w:val="00623B92"/>
    <w:rsid w:val="00623CA3"/>
    <w:rsid w:val="00623D0F"/>
    <w:rsid w:val="00623E22"/>
    <w:rsid w:val="00624383"/>
    <w:rsid w:val="00624793"/>
    <w:rsid w:val="00625299"/>
    <w:rsid w:val="00625DD0"/>
    <w:rsid w:val="00625DF3"/>
    <w:rsid w:val="00625E6B"/>
    <w:rsid w:val="006261D1"/>
    <w:rsid w:val="006264F0"/>
    <w:rsid w:val="00626543"/>
    <w:rsid w:val="00626842"/>
    <w:rsid w:val="00626861"/>
    <w:rsid w:val="0062691B"/>
    <w:rsid w:val="00626935"/>
    <w:rsid w:val="00626A8F"/>
    <w:rsid w:val="00626DAB"/>
    <w:rsid w:val="00626EEE"/>
    <w:rsid w:val="0062708F"/>
    <w:rsid w:val="00627147"/>
    <w:rsid w:val="00627595"/>
    <w:rsid w:val="006276C7"/>
    <w:rsid w:val="006303E6"/>
    <w:rsid w:val="006306A9"/>
    <w:rsid w:val="0063079D"/>
    <w:rsid w:val="00630DDF"/>
    <w:rsid w:val="00630FEF"/>
    <w:rsid w:val="006311AC"/>
    <w:rsid w:val="00631E32"/>
    <w:rsid w:val="006323A4"/>
    <w:rsid w:val="0063451B"/>
    <w:rsid w:val="006349A7"/>
    <w:rsid w:val="006358A1"/>
    <w:rsid w:val="00635DF0"/>
    <w:rsid w:val="006365FA"/>
    <w:rsid w:val="00636673"/>
    <w:rsid w:val="006367A8"/>
    <w:rsid w:val="006372CC"/>
    <w:rsid w:val="00637C79"/>
    <w:rsid w:val="00640073"/>
    <w:rsid w:val="006400F7"/>
    <w:rsid w:val="0064052A"/>
    <w:rsid w:val="006408FE"/>
    <w:rsid w:val="00640DC2"/>
    <w:rsid w:val="00640E66"/>
    <w:rsid w:val="00641EE7"/>
    <w:rsid w:val="00641F1B"/>
    <w:rsid w:val="00642313"/>
    <w:rsid w:val="00642D43"/>
    <w:rsid w:val="00642E35"/>
    <w:rsid w:val="00643143"/>
    <w:rsid w:val="006432B9"/>
    <w:rsid w:val="0064359D"/>
    <w:rsid w:val="00643808"/>
    <w:rsid w:val="0064393C"/>
    <w:rsid w:val="00643AA0"/>
    <w:rsid w:val="00643B21"/>
    <w:rsid w:val="00643E8A"/>
    <w:rsid w:val="006443E2"/>
    <w:rsid w:val="00644449"/>
    <w:rsid w:val="00644A1A"/>
    <w:rsid w:val="00644F5E"/>
    <w:rsid w:val="00645172"/>
    <w:rsid w:val="00645554"/>
    <w:rsid w:val="0064574B"/>
    <w:rsid w:val="00645A7B"/>
    <w:rsid w:val="00645D73"/>
    <w:rsid w:val="0064670F"/>
    <w:rsid w:val="00646AD0"/>
    <w:rsid w:val="006470FC"/>
    <w:rsid w:val="00647783"/>
    <w:rsid w:val="006477D2"/>
    <w:rsid w:val="006478A6"/>
    <w:rsid w:val="006478FC"/>
    <w:rsid w:val="0065028A"/>
    <w:rsid w:val="006504F5"/>
    <w:rsid w:val="0065070F"/>
    <w:rsid w:val="006518A1"/>
    <w:rsid w:val="006519FB"/>
    <w:rsid w:val="0065313D"/>
    <w:rsid w:val="006532EA"/>
    <w:rsid w:val="00653305"/>
    <w:rsid w:val="006535CF"/>
    <w:rsid w:val="006538CC"/>
    <w:rsid w:val="00653E86"/>
    <w:rsid w:val="00653F40"/>
    <w:rsid w:val="00654968"/>
    <w:rsid w:val="00654B88"/>
    <w:rsid w:val="006550CA"/>
    <w:rsid w:val="00655E63"/>
    <w:rsid w:val="006560D6"/>
    <w:rsid w:val="00656256"/>
    <w:rsid w:val="00656729"/>
    <w:rsid w:val="006567CE"/>
    <w:rsid w:val="00657226"/>
    <w:rsid w:val="006577B9"/>
    <w:rsid w:val="00657C50"/>
    <w:rsid w:val="006607AB"/>
    <w:rsid w:val="00661933"/>
    <w:rsid w:val="00661992"/>
    <w:rsid w:val="00662081"/>
    <w:rsid w:val="006620E2"/>
    <w:rsid w:val="00662297"/>
    <w:rsid w:val="006622CB"/>
    <w:rsid w:val="0066310E"/>
    <w:rsid w:val="00663604"/>
    <w:rsid w:val="00663BD7"/>
    <w:rsid w:val="00663E26"/>
    <w:rsid w:val="006641FD"/>
    <w:rsid w:val="00664616"/>
    <w:rsid w:val="00664D62"/>
    <w:rsid w:val="00664E79"/>
    <w:rsid w:val="006650C8"/>
    <w:rsid w:val="00665959"/>
    <w:rsid w:val="006659D8"/>
    <w:rsid w:val="00665D7C"/>
    <w:rsid w:val="006662E3"/>
    <w:rsid w:val="00666B6E"/>
    <w:rsid w:val="00666E99"/>
    <w:rsid w:val="00667425"/>
    <w:rsid w:val="00667490"/>
    <w:rsid w:val="0066794E"/>
    <w:rsid w:val="00667C76"/>
    <w:rsid w:val="0067067F"/>
    <w:rsid w:val="00670CFC"/>
    <w:rsid w:val="00671541"/>
    <w:rsid w:val="006715CD"/>
    <w:rsid w:val="006715CE"/>
    <w:rsid w:val="00671626"/>
    <w:rsid w:val="00671910"/>
    <w:rsid w:val="00671B75"/>
    <w:rsid w:val="00671BA4"/>
    <w:rsid w:val="00671E82"/>
    <w:rsid w:val="0067209D"/>
    <w:rsid w:val="00672263"/>
    <w:rsid w:val="0067258B"/>
    <w:rsid w:val="00672C51"/>
    <w:rsid w:val="00672EBC"/>
    <w:rsid w:val="00673234"/>
    <w:rsid w:val="00673BE2"/>
    <w:rsid w:val="00673F37"/>
    <w:rsid w:val="0067402A"/>
    <w:rsid w:val="00674E4C"/>
    <w:rsid w:val="00674EFB"/>
    <w:rsid w:val="006753E9"/>
    <w:rsid w:val="00675573"/>
    <w:rsid w:val="0067582E"/>
    <w:rsid w:val="00675BE7"/>
    <w:rsid w:val="00675F69"/>
    <w:rsid w:val="0067620A"/>
    <w:rsid w:val="0067656F"/>
    <w:rsid w:val="00676942"/>
    <w:rsid w:val="00676B22"/>
    <w:rsid w:val="00676CBC"/>
    <w:rsid w:val="00676D2D"/>
    <w:rsid w:val="00676D77"/>
    <w:rsid w:val="00676E7D"/>
    <w:rsid w:val="00676EE9"/>
    <w:rsid w:val="006773D3"/>
    <w:rsid w:val="006773FD"/>
    <w:rsid w:val="0067757D"/>
    <w:rsid w:val="006776B1"/>
    <w:rsid w:val="00677945"/>
    <w:rsid w:val="00680043"/>
    <w:rsid w:val="00680088"/>
    <w:rsid w:val="00680132"/>
    <w:rsid w:val="006802C4"/>
    <w:rsid w:val="00680563"/>
    <w:rsid w:val="006807AA"/>
    <w:rsid w:val="006809D6"/>
    <w:rsid w:val="00680A3C"/>
    <w:rsid w:val="00681014"/>
    <w:rsid w:val="006811E3"/>
    <w:rsid w:val="00681321"/>
    <w:rsid w:val="00681411"/>
    <w:rsid w:val="006819EE"/>
    <w:rsid w:val="00681CAD"/>
    <w:rsid w:val="006821AE"/>
    <w:rsid w:val="00682387"/>
    <w:rsid w:val="00682388"/>
    <w:rsid w:val="006826AC"/>
    <w:rsid w:val="00682820"/>
    <w:rsid w:val="00682968"/>
    <w:rsid w:val="0068303E"/>
    <w:rsid w:val="00683259"/>
    <w:rsid w:val="006835B1"/>
    <w:rsid w:val="00684644"/>
    <w:rsid w:val="006847A1"/>
    <w:rsid w:val="00684969"/>
    <w:rsid w:val="006849BF"/>
    <w:rsid w:val="006850FF"/>
    <w:rsid w:val="00685B32"/>
    <w:rsid w:val="00685D77"/>
    <w:rsid w:val="0068600A"/>
    <w:rsid w:val="0068602C"/>
    <w:rsid w:val="00686B9B"/>
    <w:rsid w:val="00686D8F"/>
    <w:rsid w:val="006870CB"/>
    <w:rsid w:val="0068744E"/>
    <w:rsid w:val="0068757D"/>
    <w:rsid w:val="0068780D"/>
    <w:rsid w:val="00687D68"/>
    <w:rsid w:val="00690094"/>
    <w:rsid w:val="006900BF"/>
    <w:rsid w:val="0069016D"/>
    <w:rsid w:val="00690974"/>
    <w:rsid w:val="00690E17"/>
    <w:rsid w:val="00690E7D"/>
    <w:rsid w:val="00690ED8"/>
    <w:rsid w:val="0069108D"/>
    <w:rsid w:val="00691103"/>
    <w:rsid w:val="00691C95"/>
    <w:rsid w:val="00691FC3"/>
    <w:rsid w:val="00693032"/>
    <w:rsid w:val="0069359F"/>
    <w:rsid w:val="00694786"/>
    <w:rsid w:val="00694866"/>
    <w:rsid w:val="00694AFE"/>
    <w:rsid w:val="00694E08"/>
    <w:rsid w:val="00694E48"/>
    <w:rsid w:val="0069617B"/>
    <w:rsid w:val="006961BE"/>
    <w:rsid w:val="006965FE"/>
    <w:rsid w:val="006968E7"/>
    <w:rsid w:val="00697357"/>
    <w:rsid w:val="006976E2"/>
    <w:rsid w:val="00697D18"/>
    <w:rsid w:val="00697F79"/>
    <w:rsid w:val="006A02E6"/>
    <w:rsid w:val="006A0A71"/>
    <w:rsid w:val="006A0DE5"/>
    <w:rsid w:val="006A1046"/>
    <w:rsid w:val="006A1213"/>
    <w:rsid w:val="006A1BD7"/>
    <w:rsid w:val="006A1D1C"/>
    <w:rsid w:val="006A1DD0"/>
    <w:rsid w:val="006A221B"/>
    <w:rsid w:val="006A2BD6"/>
    <w:rsid w:val="006A3052"/>
    <w:rsid w:val="006A3E2B"/>
    <w:rsid w:val="006A40FF"/>
    <w:rsid w:val="006A44CD"/>
    <w:rsid w:val="006A4D92"/>
    <w:rsid w:val="006A4F03"/>
    <w:rsid w:val="006A5505"/>
    <w:rsid w:val="006A64D9"/>
    <w:rsid w:val="006A685A"/>
    <w:rsid w:val="006A6B9E"/>
    <w:rsid w:val="006A6ECC"/>
    <w:rsid w:val="006A7190"/>
    <w:rsid w:val="006A7278"/>
    <w:rsid w:val="006B0147"/>
    <w:rsid w:val="006B08A4"/>
    <w:rsid w:val="006B0BC8"/>
    <w:rsid w:val="006B0EAF"/>
    <w:rsid w:val="006B10E9"/>
    <w:rsid w:val="006B1203"/>
    <w:rsid w:val="006B1C3E"/>
    <w:rsid w:val="006B2078"/>
    <w:rsid w:val="006B24A5"/>
    <w:rsid w:val="006B29E5"/>
    <w:rsid w:val="006B2FB8"/>
    <w:rsid w:val="006B3118"/>
    <w:rsid w:val="006B36E4"/>
    <w:rsid w:val="006B37B5"/>
    <w:rsid w:val="006B3B00"/>
    <w:rsid w:val="006B3BA8"/>
    <w:rsid w:val="006B3CD4"/>
    <w:rsid w:val="006B4044"/>
    <w:rsid w:val="006B45D2"/>
    <w:rsid w:val="006B4798"/>
    <w:rsid w:val="006B4895"/>
    <w:rsid w:val="006B490D"/>
    <w:rsid w:val="006B493C"/>
    <w:rsid w:val="006B4DF5"/>
    <w:rsid w:val="006B5978"/>
    <w:rsid w:val="006B61EB"/>
    <w:rsid w:val="006B6576"/>
    <w:rsid w:val="006B6970"/>
    <w:rsid w:val="006B6C95"/>
    <w:rsid w:val="006B71BB"/>
    <w:rsid w:val="006B785F"/>
    <w:rsid w:val="006B7F9B"/>
    <w:rsid w:val="006C020D"/>
    <w:rsid w:val="006C0801"/>
    <w:rsid w:val="006C08ED"/>
    <w:rsid w:val="006C091E"/>
    <w:rsid w:val="006C0994"/>
    <w:rsid w:val="006C0DEE"/>
    <w:rsid w:val="006C12E8"/>
    <w:rsid w:val="006C1520"/>
    <w:rsid w:val="006C1805"/>
    <w:rsid w:val="006C18CB"/>
    <w:rsid w:val="006C1DF6"/>
    <w:rsid w:val="006C2342"/>
    <w:rsid w:val="006C26DB"/>
    <w:rsid w:val="006C2761"/>
    <w:rsid w:val="006C3073"/>
    <w:rsid w:val="006C320B"/>
    <w:rsid w:val="006C346E"/>
    <w:rsid w:val="006C363F"/>
    <w:rsid w:val="006C3720"/>
    <w:rsid w:val="006C3E1C"/>
    <w:rsid w:val="006C402D"/>
    <w:rsid w:val="006C4672"/>
    <w:rsid w:val="006C4A2F"/>
    <w:rsid w:val="006C4F19"/>
    <w:rsid w:val="006C5404"/>
    <w:rsid w:val="006C550E"/>
    <w:rsid w:val="006C551F"/>
    <w:rsid w:val="006C587A"/>
    <w:rsid w:val="006C5885"/>
    <w:rsid w:val="006C5B7D"/>
    <w:rsid w:val="006C5CA5"/>
    <w:rsid w:val="006C5DC3"/>
    <w:rsid w:val="006C61D4"/>
    <w:rsid w:val="006C6316"/>
    <w:rsid w:val="006C66C2"/>
    <w:rsid w:val="006C680A"/>
    <w:rsid w:val="006C69AE"/>
    <w:rsid w:val="006C6A3A"/>
    <w:rsid w:val="006C6B0B"/>
    <w:rsid w:val="006C71A2"/>
    <w:rsid w:val="006C73F0"/>
    <w:rsid w:val="006C74FC"/>
    <w:rsid w:val="006C7A70"/>
    <w:rsid w:val="006C7EF7"/>
    <w:rsid w:val="006D0048"/>
    <w:rsid w:val="006D0E06"/>
    <w:rsid w:val="006D0E22"/>
    <w:rsid w:val="006D0F82"/>
    <w:rsid w:val="006D11B7"/>
    <w:rsid w:val="006D15AF"/>
    <w:rsid w:val="006D1974"/>
    <w:rsid w:val="006D1FCF"/>
    <w:rsid w:val="006D2068"/>
    <w:rsid w:val="006D2E06"/>
    <w:rsid w:val="006D325F"/>
    <w:rsid w:val="006D3425"/>
    <w:rsid w:val="006D342D"/>
    <w:rsid w:val="006D3445"/>
    <w:rsid w:val="006D3673"/>
    <w:rsid w:val="006D37D8"/>
    <w:rsid w:val="006D38F1"/>
    <w:rsid w:val="006D3A74"/>
    <w:rsid w:val="006D3B73"/>
    <w:rsid w:val="006D3D90"/>
    <w:rsid w:val="006D3DEB"/>
    <w:rsid w:val="006D4596"/>
    <w:rsid w:val="006D4661"/>
    <w:rsid w:val="006D4705"/>
    <w:rsid w:val="006D51B8"/>
    <w:rsid w:val="006D58A9"/>
    <w:rsid w:val="006D5AF2"/>
    <w:rsid w:val="006D67D6"/>
    <w:rsid w:val="006D69DE"/>
    <w:rsid w:val="006D6B06"/>
    <w:rsid w:val="006D6E02"/>
    <w:rsid w:val="006D6EE8"/>
    <w:rsid w:val="006D6FA6"/>
    <w:rsid w:val="006D7350"/>
    <w:rsid w:val="006D74CA"/>
    <w:rsid w:val="006D787A"/>
    <w:rsid w:val="006D78F8"/>
    <w:rsid w:val="006D7F0E"/>
    <w:rsid w:val="006E055F"/>
    <w:rsid w:val="006E093E"/>
    <w:rsid w:val="006E0E20"/>
    <w:rsid w:val="006E0F28"/>
    <w:rsid w:val="006E118F"/>
    <w:rsid w:val="006E139A"/>
    <w:rsid w:val="006E1BB4"/>
    <w:rsid w:val="006E218B"/>
    <w:rsid w:val="006E2358"/>
    <w:rsid w:val="006E24DB"/>
    <w:rsid w:val="006E262E"/>
    <w:rsid w:val="006E26CF"/>
    <w:rsid w:val="006E32E7"/>
    <w:rsid w:val="006E3674"/>
    <w:rsid w:val="006E37C2"/>
    <w:rsid w:val="006E3D8B"/>
    <w:rsid w:val="006E3E49"/>
    <w:rsid w:val="006E3E4F"/>
    <w:rsid w:val="006E404D"/>
    <w:rsid w:val="006E42D1"/>
    <w:rsid w:val="006E4C6C"/>
    <w:rsid w:val="006E4D22"/>
    <w:rsid w:val="006E504C"/>
    <w:rsid w:val="006E5A45"/>
    <w:rsid w:val="006E5FDE"/>
    <w:rsid w:val="006E6CB4"/>
    <w:rsid w:val="006E6CBE"/>
    <w:rsid w:val="006E6ECA"/>
    <w:rsid w:val="006E7223"/>
    <w:rsid w:val="006E751C"/>
    <w:rsid w:val="006E75A9"/>
    <w:rsid w:val="006E7B92"/>
    <w:rsid w:val="006E7C78"/>
    <w:rsid w:val="006E7C82"/>
    <w:rsid w:val="006E7E44"/>
    <w:rsid w:val="006E7E9A"/>
    <w:rsid w:val="006F086F"/>
    <w:rsid w:val="006F09BC"/>
    <w:rsid w:val="006F0B1B"/>
    <w:rsid w:val="006F0D0E"/>
    <w:rsid w:val="006F0F8E"/>
    <w:rsid w:val="006F0FEC"/>
    <w:rsid w:val="006F1033"/>
    <w:rsid w:val="006F1566"/>
    <w:rsid w:val="006F2589"/>
    <w:rsid w:val="006F27DE"/>
    <w:rsid w:val="006F2EB5"/>
    <w:rsid w:val="006F2F52"/>
    <w:rsid w:val="006F3058"/>
    <w:rsid w:val="006F3301"/>
    <w:rsid w:val="006F44D8"/>
    <w:rsid w:val="006F475D"/>
    <w:rsid w:val="006F514B"/>
    <w:rsid w:val="006F52A0"/>
    <w:rsid w:val="006F558E"/>
    <w:rsid w:val="006F56F7"/>
    <w:rsid w:val="006F56FF"/>
    <w:rsid w:val="006F5932"/>
    <w:rsid w:val="006F5973"/>
    <w:rsid w:val="006F68D8"/>
    <w:rsid w:val="006F711D"/>
    <w:rsid w:val="006F7A2D"/>
    <w:rsid w:val="006F7B17"/>
    <w:rsid w:val="006F7B79"/>
    <w:rsid w:val="00700285"/>
    <w:rsid w:val="00700AFE"/>
    <w:rsid w:val="00700D42"/>
    <w:rsid w:val="0070168D"/>
    <w:rsid w:val="007019A9"/>
    <w:rsid w:val="00701AC2"/>
    <w:rsid w:val="007020A0"/>
    <w:rsid w:val="007021ED"/>
    <w:rsid w:val="00702964"/>
    <w:rsid w:val="00702D07"/>
    <w:rsid w:val="00702D12"/>
    <w:rsid w:val="007031C0"/>
    <w:rsid w:val="007039F5"/>
    <w:rsid w:val="00703EDA"/>
    <w:rsid w:val="00703EE3"/>
    <w:rsid w:val="0070414C"/>
    <w:rsid w:val="00704156"/>
    <w:rsid w:val="0070482F"/>
    <w:rsid w:val="00704CA6"/>
    <w:rsid w:val="00704D51"/>
    <w:rsid w:val="0070577A"/>
    <w:rsid w:val="00705ABB"/>
    <w:rsid w:val="00705D40"/>
    <w:rsid w:val="007061B2"/>
    <w:rsid w:val="00706208"/>
    <w:rsid w:val="00706565"/>
    <w:rsid w:val="00706AA0"/>
    <w:rsid w:val="0070771C"/>
    <w:rsid w:val="00707749"/>
    <w:rsid w:val="007078F0"/>
    <w:rsid w:val="00707939"/>
    <w:rsid w:val="00707DF9"/>
    <w:rsid w:val="007104ED"/>
    <w:rsid w:val="00710BCA"/>
    <w:rsid w:val="00710E5D"/>
    <w:rsid w:val="00710F4E"/>
    <w:rsid w:val="007110A6"/>
    <w:rsid w:val="00711354"/>
    <w:rsid w:val="00711462"/>
    <w:rsid w:val="007114EB"/>
    <w:rsid w:val="00711A2B"/>
    <w:rsid w:val="00711A78"/>
    <w:rsid w:val="00711ACB"/>
    <w:rsid w:val="00711F5A"/>
    <w:rsid w:val="0071204B"/>
    <w:rsid w:val="007121AD"/>
    <w:rsid w:val="007121F0"/>
    <w:rsid w:val="00712226"/>
    <w:rsid w:val="007127BE"/>
    <w:rsid w:val="00712891"/>
    <w:rsid w:val="007129D8"/>
    <w:rsid w:val="00712ABE"/>
    <w:rsid w:val="00712C79"/>
    <w:rsid w:val="00712F6D"/>
    <w:rsid w:val="00713016"/>
    <w:rsid w:val="007130DC"/>
    <w:rsid w:val="0071378D"/>
    <w:rsid w:val="00713792"/>
    <w:rsid w:val="007138E7"/>
    <w:rsid w:val="00713F66"/>
    <w:rsid w:val="007144BA"/>
    <w:rsid w:val="00714705"/>
    <w:rsid w:val="0071471E"/>
    <w:rsid w:val="00714CBA"/>
    <w:rsid w:val="00714FC7"/>
    <w:rsid w:val="00715EB9"/>
    <w:rsid w:val="007164D0"/>
    <w:rsid w:val="00716636"/>
    <w:rsid w:val="00716727"/>
    <w:rsid w:val="00716865"/>
    <w:rsid w:val="00716D18"/>
    <w:rsid w:val="00717127"/>
    <w:rsid w:val="007178A2"/>
    <w:rsid w:val="00717ACA"/>
    <w:rsid w:val="0072008E"/>
    <w:rsid w:val="0072021A"/>
    <w:rsid w:val="00720618"/>
    <w:rsid w:val="00720B77"/>
    <w:rsid w:val="00720C24"/>
    <w:rsid w:val="007213D1"/>
    <w:rsid w:val="00721774"/>
    <w:rsid w:val="00721B04"/>
    <w:rsid w:val="00721BB3"/>
    <w:rsid w:val="00721CD6"/>
    <w:rsid w:val="00721E92"/>
    <w:rsid w:val="007222C4"/>
    <w:rsid w:val="0072243E"/>
    <w:rsid w:val="00722B86"/>
    <w:rsid w:val="00722C72"/>
    <w:rsid w:val="0072314F"/>
    <w:rsid w:val="0072362D"/>
    <w:rsid w:val="00723964"/>
    <w:rsid w:val="00723A56"/>
    <w:rsid w:val="00723B66"/>
    <w:rsid w:val="00723D0D"/>
    <w:rsid w:val="0072433A"/>
    <w:rsid w:val="0072433E"/>
    <w:rsid w:val="00724371"/>
    <w:rsid w:val="00724C74"/>
    <w:rsid w:val="00724CA6"/>
    <w:rsid w:val="007252E2"/>
    <w:rsid w:val="007253C0"/>
    <w:rsid w:val="0072552D"/>
    <w:rsid w:val="00725A83"/>
    <w:rsid w:val="007267BC"/>
    <w:rsid w:val="00726D8E"/>
    <w:rsid w:val="00726DAA"/>
    <w:rsid w:val="00726F33"/>
    <w:rsid w:val="00726F84"/>
    <w:rsid w:val="007270F8"/>
    <w:rsid w:val="00727117"/>
    <w:rsid w:val="007274BF"/>
    <w:rsid w:val="00727DC9"/>
    <w:rsid w:val="00727DDC"/>
    <w:rsid w:val="00727E81"/>
    <w:rsid w:val="007308ED"/>
    <w:rsid w:val="00730ADC"/>
    <w:rsid w:val="00731140"/>
    <w:rsid w:val="007314D6"/>
    <w:rsid w:val="0073168E"/>
    <w:rsid w:val="00731BB1"/>
    <w:rsid w:val="00732502"/>
    <w:rsid w:val="007329D5"/>
    <w:rsid w:val="00732CB8"/>
    <w:rsid w:val="00733098"/>
    <w:rsid w:val="007330A0"/>
    <w:rsid w:val="00734014"/>
    <w:rsid w:val="0073436F"/>
    <w:rsid w:val="00734661"/>
    <w:rsid w:val="00734DC2"/>
    <w:rsid w:val="00734FE3"/>
    <w:rsid w:val="00736075"/>
    <w:rsid w:val="0073654F"/>
    <w:rsid w:val="007368E8"/>
    <w:rsid w:val="007370B0"/>
    <w:rsid w:val="007372C4"/>
    <w:rsid w:val="007374D3"/>
    <w:rsid w:val="0073758B"/>
    <w:rsid w:val="007375C8"/>
    <w:rsid w:val="00737DE9"/>
    <w:rsid w:val="00740481"/>
    <w:rsid w:val="007406FC"/>
    <w:rsid w:val="00740784"/>
    <w:rsid w:val="00740819"/>
    <w:rsid w:val="00740F84"/>
    <w:rsid w:val="00741371"/>
    <w:rsid w:val="00741949"/>
    <w:rsid w:val="007419E6"/>
    <w:rsid w:val="00741A01"/>
    <w:rsid w:val="00741C16"/>
    <w:rsid w:val="00741FCB"/>
    <w:rsid w:val="00742053"/>
    <w:rsid w:val="00742227"/>
    <w:rsid w:val="00742239"/>
    <w:rsid w:val="007428D9"/>
    <w:rsid w:val="00742992"/>
    <w:rsid w:val="00743205"/>
    <w:rsid w:val="007433CC"/>
    <w:rsid w:val="007436AB"/>
    <w:rsid w:val="00743B5B"/>
    <w:rsid w:val="00743BB0"/>
    <w:rsid w:val="00743C0C"/>
    <w:rsid w:val="007448AF"/>
    <w:rsid w:val="007449DE"/>
    <w:rsid w:val="00744B6A"/>
    <w:rsid w:val="00744E36"/>
    <w:rsid w:val="00744E7A"/>
    <w:rsid w:val="0074578B"/>
    <w:rsid w:val="00745ACD"/>
    <w:rsid w:val="00745BA6"/>
    <w:rsid w:val="00746673"/>
    <w:rsid w:val="00746708"/>
    <w:rsid w:val="00746A0E"/>
    <w:rsid w:val="00746A52"/>
    <w:rsid w:val="00746C2C"/>
    <w:rsid w:val="00746C53"/>
    <w:rsid w:val="00747046"/>
    <w:rsid w:val="00747299"/>
    <w:rsid w:val="00747335"/>
    <w:rsid w:val="0074778E"/>
    <w:rsid w:val="00747EE7"/>
    <w:rsid w:val="00750451"/>
    <w:rsid w:val="00750803"/>
    <w:rsid w:val="007508DB"/>
    <w:rsid w:val="007510E6"/>
    <w:rsid w:val="007515EE"/>
    <w:rsid w:val="007516A9"/>
    <w:rsid w:val="0075208E"/>
    <w:rsid w:val="0075262B"/>
    <w:rsid w:val="0075287E"/>
    <w:rsid w:val="00752964"/>
    <w:rsid w:val="0075299B"/>
    <w:rsid w:val="00752ED0"/>
    <w:rsid w:val="00752F02"/>
    <w:rsid w:val="00753282"/>
    <w:rsid w:val="00753E47"/>
    <w:rsid w:val="00753E48"/>
    <w:rsid w:val="00753F61"/>
    <w:rsid w:val="00754530"/>
    <w:rsid w:val="00754F51"/>
    <w:rsid w:val="00754FC5"/>
    <w:rsid w:val="00755484"/>
    <w:rsid w:val="00755866"/>
    <w:rsid w:val="00755ACE"/>
    <w:rsid w:val="00756296"/>
    <w:rsid w:val="007562DC"/>
    <w:rsid w:val="00756A2C"/>
    <w:rsid w:val="00756D8E"/>
    <w:rsid w:val="0075717F"/>
    <w:rsid w:val="007579B4"/>
    <w:rsid w:val="00757FA7"/>
    <w:rsid w:val="007600BE"/>
    <w:rsid w:val="007605CB"/>
    <w:rsid w:val="00760AE6"/>
    <w:rsid w:val="00760B1A"/>
    <w:rsid w:val="0076143D"/>
    <w:rsid w:val="00761544"/>
    <w:rsid w:val="007615F3"/>
    <w:rsid w:val="007617B8"/>
    <w:rsid w:val="00761C70"/>
    <w:rsid w:val="00762226"/>
    <w:rsid w:val="007628F5"/>
    <w:rsid w:val="00762AB7"/>
    <w:rsid w:val="00763350"/>
    <w:rsid w:val="0076389A"/>
    <w:rsid w:val="00763C40"/>
    <w:rsid w:val="0076467D"/>
    <w:rsid w:val="007646FE"/>
    <w:rsid w:val="007647C1"/>
    <w:rsid w:val="00764A86"/>
    <w:rsid w:val="00764AD4"/>
    <w:rsid w:val="00764D8D"/>
    <w:rsid w:val="00764E82"/>
    <w:rsid w:val="00764FEB"/>
    <w:rsid w:val="007650CD"/>
    <w:rsid w:val="0076553C"/>
    <w:rsid w:val="00765F6C"/>
    <w:rsid w:val="007660C7"/>
    <w:rsid w:val="0076672D"/>
    <w:rsid w:val="00767382"/>
    <w:rsid w:val="00767A06"/>
    <w:rsid w:val="00770099"/>
    <w:rsid w:val="00770254"/>
    <w:rsid w:val="00770962"/>
    <w:rsid w:val="00770983"/>
    <w:rsid w:val="0077130D"/>
    <w:rsid w:val="0077151C"/>
    <w:rsid w:val="00771721"/>
    <w:rsid w:val="00771771"/>
    <w:rsid w:val="0077178E"/>
    <w:rsid w:val="00771DEF"/>
    <w:rsid w:val="00771E9A"/>
    <w:rsid w:val="0077231A"/>
    <w:rsid w:val="0077272B"/>
    <w:rsid w:val="00772A42"/>
    <w:rsid w:val="00772B9C"/>
    <w:rsid w:val="00772D83"/>
    <w:rsid w:val="00772E0E"/>
    <w:rsid w:val="00773B8B"/>
    <w:rsid w:val="00773BB1"/>
    <w:rsid w:val="00773CDF"/>
    <w:rsid w:val="00773DBC"/>
    <w:rsid w:val="00773DF5"/>
    <w:rsid w:val="00773FA2"/>
    <w:rsid w:val="007740CF"/>
    <w:rsid w:val="00774102"/>
    <w:rsid w:val="0077442B"/>
    <w:rsid w:val="0077457C"/>
    <w:rsid w:val="0077465C"/>
    <w:rsid w:val="00775497"/>
    <w:rsid w:val="00775565"/>
    <w:rsid w:val="00775970"/>
    <w:rsid w:val="00775BEB"/>
    <w:rsid w:val="00775CED"/>
    <w:rsid w:val="007760F8"/>
    <w:rsid w:val="0077630C"/>
    <w:rsid w:val="007763E4"/>
    <w:rsid w:val="007767CA"/>
    <w:rsid w:val="00776807"/>
    <w:rsid w:val="0077690D"/>
    <w:rsid w:val="007769D8"/>
    <w:rsid w:val="00776CC3"/>
    <w:rsid w:val="00776E58"/>
    <w:rsid w:val="007776DE"/>
    <w:rsid w:val="00777893"/>
    <w:rsid w:val="00777D65"/>
    <w:rsid w:val="00780097"/>
    <w:rsid w:val="00780317"/>
    <w:rsid w:val="0078044C"/>
    <w:rsid w:val="007805B6"/>
    <w:rsid w:val="00780A3F"/>
    <w:rsid w:val="0078105A"/>
    <w:rsid w:val="007810B0"/>
    <w:rsid w:val="00781CA1"/>
    <w:rsid w:val="00781D7A"/>
    <w:rsid w:val="00781E33"/>
    <w:rsid w:val="00782307"/>
    <w:rsid w:val="00782886"/>
    <w:rsid w:val="00782942"/>
    <w:rsid w:val="00782D57"/>
    <w:rsid w:val="00782E18"/>
    <w:rsid w:val="00782E98"/>
    <w:rsid w:val="00782F1A"/>
    <w:rsid w:val="007838F7"/>
    <w:rsid w:val="00783904"/>
    <w:rsid w:val="00783F5C"/>
    <w:rsid w:val="00784160"/>
    <w:rsid w:val="0078439F"/>
    <w:rsid w:val="00784468"/>
    <w:rsid w:val="00784657"/>
    <w:rsid w:val="0078488D"/>
    <w:rsid w:val="00784B18"/>
    <w:rsid w:val="00784EB3"/>
    <w:rsid w:val="007859A6"/>
    <w:rsid w:val="00786068"/>
    <w:rsid w:val="00786420"/>
    <w:rsid w:val="00786A67"/>
    <w:rsid w:val="00786E5E"/>
    <w:rsid w:val="007879FF"/>
    <w:rsid w:val="00787A28"/>
    <w:rsid w:val="00787CCE"/>
    <w:rsid w:val="00787D5A"/>
    <w:rsid w:val="0079023E"/>
    <w:rsid w:val="007907AE"/>
    <w:rsid w:val="00790BD6"/>
    <w:rsid w:val="00790F75"/>
    <w:rsid w:val="0079163F"/>
    <w:rsid w:val="00791B55"/>
    <w:rsid w:val="00791CAD"/>
    <w:rsid w:val="00791D27"/>
    <w:rsid w:val="0079208A"/>
    <w:rsid w:val="007924CF"/>
    <w:rsid w:val="007925AC"/>
    <w:rsid w:val="007925D9"/>
    <w:rsid w:val="007926E1"/>
    <w:rsid w:val="0079296C"/>
    <w:rsid w:val="00793016"/>
    <w:rsid w:val="0079337C"/>
    <w:rsid w:val="00793660"/>
    <w:rsid w:val="007939FA"/>
    <w:rsid w:val="00793EC2"/>
    <w:rsid w:val="00793EF0"/>
    <w:rsid w:val="007942EF"/>
    <w:rsid w:val="00794A2E"/>
    <w:rsid w:val="00794DD7"/>
    <w:rsid w:val="00794FDE"/>
    <w:rsid w:val="007950C2"/>
    <w:rsid w:val="0079534F"/>
    <w:rsid w:val="0079582D"/>
    <w:rsid w:val="00795C6B"/>
    <w:rsid w:val="00795D95"/>
    <w:rsid w:val="00796924"/>
    <w:rsid w:val="00796BE1"/>
    <w:rsid w:val="007970CF"/>
    <w:rsid w:val="00797384"/>
    <w:rsid w:val="007973AF"/>
    <w:rsid w:val="007977AD"/>
    <w:rsid w:val="00797B70"/>
    <w:rsid w:val="007A0379"/>
    <w:rsid w:val="007A0407"/>
    <w:rsid w:val="007A0B30"/>
    <w:rsid w:val="007A0DB3"/>
    <w:rsid w:val="007A11AC"/>
    <w:rsid w:val="007A1785"/>
    <w:rsid w:val="007A1AD7"/>
    <w:rsid w:val="007A1D01"/>
    <w:rsid w:val="007A1D83"/>
    <w:rsid w:val="007A2428"/>
    <w:rsid w:val="007A24EB"/>
    <w:rsid w:val="007A2701"/>
    <w:rsid w:val="007A3562"/>
    <w:rsid w:val="007A364D"/>
    <w:rsid w:val="007A3953"/>
    <w:rsid w:val="007A3D7E"/>
    <w:rsid w:val="007A41F2"/>
    <w:rsid w:val="007A439B"/>
    <w:rsid w:val="007A43CE"/>
    <w:rsid w:val="007A454F"/>
    <w:rsid w:val="007A462A"/>
    <w:rsid w:val="007A4791"/>
    <w:rsid w:val="007A4B2B"/>
    <w:rsid w:val="007A57C1"/>
    <w:rsid w:val="007A593D"/>
    <w:rsid w:val="007A5A83"/>
    <w:rsid w:val="007A64F6"/>
    <w:rsid w:val="007A73C0"/>
    <w:rsid w:val="007A795A"/>
    <w:rsid w:val="007B0AD4"/>
    <w:rsid w:val="007B0B80"/>
    <w:rsid w:val="007B1083"/>
    <w:rsid w:val="007B1B2B"/>
    <w:rsid w:val="007B1E0A"/>
    <w:rsid w:val="007B1EF6"/>
    <w:rsid w:val="007B213E"/>
    <w:rsid w:val="007B2329"/>
    <w:rsid w:val="007B2AAB"/>
    <w:rsid w:val="007B2C2A"/>
    <w:rsid w:val="007B33F4"/>
    <w:rsid w:val="007B3D4D"/>
    <w:rsid w:val="007B3F82"/>
    <w:rsid w:val="007B41D8"/>
    <w:rsid w:val="007B4508"/>
    <w:rsid w:val="007B485F"/>
    <w:rsid w:val="007B4AD7"/>
    <w:rsid w:val="007B4B22"/>
    <w:rsid w:val="007B4E60"/>
    <w:rsid w:val="007B5BF1"/>
    <w:rsid w:val="007B5D72"/>
    <w:rsid w:val="007B5E37"/>
    <w:rsid w:val="007B60FB"/>
    <w:rsid w:val="007B6273"/>
    <w:rsid w:val="007B6BC2"/>
    <w:rsid w:val="007B734A"/>
    <w:rsid w:val="007B7510"/>
    <w:rsid w:val="007B7884"/>
    <w:rsid w:val="007B78D1"/>
    <w:rsid w:val="007B7940"/>
    <w:rsid w:val="007B7B92"/>
    <w:rsid w:val="007B7CFC"/>
    <w:rsid w:val="007B7D4A"/>
    <w:rsid w:val="007C068E"/>
    <w:rsid w:val="007C0AA0"/>
    <w:rsid w:val="007C0CB5"/>
    <w:rsid w:val="007C12E6"/>
    <w:rsid w:val="007C1450"/>
    <w:rsid w:val="007C1D3C"/>
    <w:rsid w:val="007C206A"/>
    <w:rsid w:val="007C2238"/>
    <w:rsid w:val="007C223E"/>
    <w:rsid w:val="007C235B"/>
    <w:rsid w:val="007C2980"/>
    <w:rsid w:val="007C2FFE"/>
    <w:rsid w:val="007C31FF"/>
    <w:rsid w:val="007C3936"/>
    <w:rsid w:val="007C3B66"/>
    <w:rsid w:val="007C4589"/>
    <w:rsid w:val="007C493D"/>
    <w:rsid w:val="007C4A91"/>
    <w:rsid w:val="007C51F6"/>
    <w:rsid w:val="007C5FAC"/>
    <w:rsid w:val="007C609F"/>
    <w:rsid w:val="007C680A"/>
    <w:rsid w:val="007C692D"/>
    <w:rsid w:val="007C6C86"/>
    <w:rsid w:val="007C6CB0"/>
    <w:rsid w:val="007C7227"/>
    <w:rsid w:val="007C73F5"/>
    <w:rsid w:val="007C785F"/>
    <w:rsid w:val="007C7B87"/>
    <w:rsid w:val="007C7E93"/>
    <w:rsid w:val="007C7F84"/>
    <w:rsid w:val="007C7FFD"/>
    <w:rsid w:val="007D05D0"/>
    <w:rsid w:val="007D0641"/>
    <w:rsid w:val="007D0D5B"/>
    <w:rsid w:val="007D1075"/>
    <w:rsid w:val="007D1159"/>
    <w:rsid w:val="007D1777"/>
    <w:rsid w:val="007D197F"/>
    <w:rsid w:val="007D1C9D"/>
    <w:rsid w:val="007D1FE9"/>
    <w:rsid w:val="007D252B"/>
    <w:rsid w:val="007D28B3"/>
    <w:rsid w:val="007D28F8"/>
    <w:rsid w:val="007D2D2D"/>
    <w:rsid w:val="007D2EA1"/>
    <w:rsid w:val="007D2FC1"/>
    <w:rsid w:val="007D34E9"/>
    <w:rsid w:val="007D3A87"/>
    <w:rsid w:val="007D413C"/>
    <w:rsid w:val="007D4BEA"/>
    <w:rsid w:val="007D531A"/>
    <w:rsid w:val="007D5401"/>
    <w:rsid w:val="007D5450"/>
    <w:rsid w:val="007D5A77"/>
    <w:rsid w:val="007D62B7"/>
    <w:rsid w:val="007D6370"/>
    <w:rsid w:val="007D646D"/>
    <w:rsid w:val="007D668B"/>
    <w:rsid w:val="007D69F5"/>
    <w:rsid w:val="007D69FF"/>
    <w:rsid w:val="007D6B77"/>
    <w:rsid w:val="007D7317"/>
    <w:rsid w:val="007D7956"/>
    <w:rsid w:val="007D7B32"/>
    <w:rsid w:val="007D7B75"/>
    <w:rsid w:val="007E0260"/>
    <w:rsid w:val="007E0BB4"/>
    <w:rsid w:val="007E0ED0"/>
    <w:rsid w:val="007E0F9F"/>
    <w:rsid w:val="007E1298"/>
    <w:rsid w:val="007E1660"/>
    <w:rsid w:val="007E1BFF"/>
    <w:rsid w:val="007E1CC6"/>
    <w:rsid w:val="007E2353"/>
    <w:rsid w:val="007E259C"/>
    <w:rsid w:val="007E282D"/>
    <w:rsid w:val="007E2DD3"/>
    <w:rsid w:val="007E2FF1"/>
    <w:rsid w:val="007E31E5"/>
    <w:rsid w:val="007E332F"/>
    <w:rsid w:val="007E3369"/>
    <w:rsid w:val="007E34D2"/>
    <w:rsid w:val="007E3868"/>
    <w:rsid w:val="007E3EA4"/>
    <w:rsid w:val="007E4DA0"/>
    <w:rsid w:val="007E5EFA"/>
    <w:rsid w:val="007E76AC"/>
    <w:rsid w:val="007F025E"/>
    <w:rsid w:val="007F0424"/>
    <w:rsid w:val="007F0514"/>
    <w:rsid w:val="007F05D4"/>
    <w:rsid w:val="007F0894"/>
    <w:rsid w:val="007F0949"/>
    <w:rsid w:val="007F14A2"/>
    <w:rsid w:val="007F14D4"/>
    <w:rsid w:val="007F1E51"/>
    <w:rsid w:val="007F1F93"/>
    <w:rsid w:val="007F2353"/>
    <w:rsid w:val="007F24CA"/>
    <w:rsid w:val="007F27D8"/>
    <w:rsid w:val="007F2ABC"/>
    <w:rsid w:val="007F2CB8"/>
    <w:rsid w:val="007F3430"/>
    <w:rsid w:val="007F3786"/>
    <w:rsid w:val="007F3D5D"/>
    <w:rsid w:val="007F3FA8"/>
    <w:rsid w:val="007F4095"/>
    <w:rsid w:val="007F4494"/>
    <w:rsid w:val="007F4542"/>
    <w:rsid w:val="007F46B8"/>
    <w:rsid w:val="007F4F0B"/>
    <w:rsid w:val="007F56D9"/>
    <w:rsid w:val="007F575D"/>
    <w:rsid w:val="007F5A20"/>
    <w:rsid w:val="007F63D6"/>
    <w:rsid w:val="007F6A60"/>
    <w:rsid w:val="007F6B76"/>
    <w:rsid w:val="007F6C5E"/>
    <w:rsid w:val="007F72FA"/>
    <w:rsid w:val="007F765B"/>
    <w:rsid w:val="007F7A5E"/>
    <w:rsid w:val="007F7B3D"/>
    <w:rsid w:val="007F7C9E"/>
    <w:rsid w:val="007F7CF1"/>
    <w:rsid w:val="007F7F9C"/>
    <w:rsid w:val="0080046A"/>
    <w:rsid w:val="0080083A"/>
    <w:rsid w:val="00800DBF"/>
    <w:rsid w:val="008011FE"/>
    <w:rsid w:val="00801401"/>
    <w:rsid w:val="008016AD"/>
    <w:rsid w:val="0080175C"/>
    <w:rsid w:val="008017BF"/>
    <w:rsid w:val="00801F0F"/>
    <w:rsid w:val="00802018"/>
    <w:rsid w:val="0080225B"/>
    <w:rsid w:val="0080225C"/>
    <w:rsid w:val="00802486"/>
    <w:rsid w:val="0080250C"/>
    <w:rsid w:val="008028F9"/>
    <w:rsid w:val="00802B25"/>
    <w:rsid w:val="00802D3D"/>
    <w:rsid w:val="00802E59"/>
    <w:rsid w:val="00802F12"/>
    <w:rsid w:val="0080305E"/>
    <w:rsid w:val="008030FC"/>
    <w:rsid w:val="00803570"/>
    <w:rsid w:val="008039DC"/>
    <w:rsid w:val="00803EFF"/>
    <w:rsid w:val="008041DA"/>
    <w:rsid w:val="0080451A"/>
    <w:rsid w:val="00804566"/>
    <w:rsid w:val="00804F72"/>
    <w:rsid w:val="008053B4"/>
    <w:rsid w:val="008054E0"/>
    <w:rsid w:val="008055A0"/>
    <w:rsid w:val="008055BC"/>
    <w:rsid w:val="00805B5F"/>
    <w:rsid w:val="00805FE2"/>
    <w:rsid w:val="008061F2"/>
    <w:rsid w:val="0080702D"/>
    <w:rsid w:val="008072E8"/>
    <w:rsid w:val="00807627"/>
    <w:rsid w:val="008076EE"/>
    <w:rsid w:val="00807915"/>
    <w:rsid w:val="00807C1B"/>
    <w:rsid w:val="00810660"/>
    <w:rsid w:val="00810B00"/>
    <w:rsid w:val="00810C47"/>
    <w:rsid w:val="00810F71"/>
    <w:rsid w:val="0081149C"/>
    <w:rsid w:val="00811C26"/>
    <w:rsid w:val="00812F48"/>
    <w:rsid w:val="008134AF"/>
    <w:rsid w:val="00813811"/>
    <w:rsid w:val="00813E42"/>
    <w:rsid w:val="00813E5D"/>
    <w:rsid w:val="008140DC"/>
    <w:rsid w:val="0081493F"/>
    <w:rsid w:val="00814985"/>
    <w:rsid w:val="00814EAD"/>
    <w:rsid w:val="008150B4"/>
    <w:rsid w:val="0081522D"/>
    <w:rsid w:val="00815936"/>
    <w:rsid w:val="00815E50"/>
    <w:rsid w:val="00815F93"/>
    <w:rsid w:val="00816BD7"/>
    <w:rsid w:val="00817002"/>
    <w:rsid w:val="008172D7"/>
    <w:rsid w:val="00817646"/>
    <w:rsid w:val="00817762"/>
    <w:rsid w:val="0081785E"/>
    <w:rsid w:val="00817952"/>
    <w:rsid w:val="00817CED"/>
    <w:rsid w:val="00820079"/>
    <w:rsid w:val="00820B82"/>
    <w:rsid w:val="008210C7"/>
    <w:rsid w:val="0082155C"/>
    <w:rsid w:val="00821976"/>
    <w:rsid w:val="00822719"/>
    <w:rsid w:val="00822744"/>
    <w:rsid w:val="00822D11"/>
    <w:rsid w:val="00822FD2"/>
    <w:rsid w:val="00822FF7"/>
    <w:rsid w:val="0082373B"/>
    <w:rsid w:val="0082396E"/>
    <w:rsid w:val="00824155"/>
    <w:rsid w:val="00824162"/>
    <w:rsid w:val="008246AF"/>
    <w:rsid w:val="008247D8"/>
    <w:rsid w:val="008250A1"/>
    <w:rsid w:val="008257E3"/>
    <w:rsid w:val="00825920"/>
    <w:rsid w:val="00825B0F"/>
    <w:rsid w:val="00825CED"/>
    <w:rsid w:val="00825E4B"/>
    <w:rsid w:val="00825FD2"/>
    <w:rsid w:val="008261EA"/>
    <w:rsid w:val="008262FF"/>
    <w:rsid w:val="008276F8"/>
    <w:rsid w:val="00827878"/>
    <w:rsid w:val="008279D2"/>
    <w:rsid w:val="00827DBC"/>
    <w:rsid w:val="00827F65"/>
    <w:rsid w:val="008304E8"/>
    <w:rsid w:val="00830696"/>
    <w:rsid w:val="0083106F"/>
    <w:rsid w:val="00831351"/>
    <w:rsid w:val="0083160A"/>
    <w:rsid w:val="0083329F"/>
    <w:rsid w:val="008334D7"/>
    <w:rsid w:val="00833C6C"/>
    <w:rsid w:val="00833FB2"/>
    <w:rsid w:val="00834080"/>
    <w:rsid w:val="008342A0"/>
    <w:rsid w:val="00834407"/>
    <w:rsid w:val="00834778"/>
    <w:rsid w:val="00834A7C"/>
    <w:rsid w:val="00834F7D"/>
    <w:rsid w:val="008350F6"/>
    <w:rsid w:val="00835A90"/>
    <w:rsid w:val="00835EC2"/>
    <w:rsid w:val="00835F06"/>
    <w:rsid w:val="00835F67"/>
    <w:rsid w:val="008361AC"/>
    <w:rsid w:val="0083660D"/>
    <w:rsid w:val="0083674F"/>
    <w:rsid w:val="00837227"/>
    <w:rsid w:val="008376EC"/>
    <w:rsid w:val="0083792B"/>
    <w:rsid w:val="00837932"/>
    <w:rsid w:val="0084002C"/>
    <w:rsid w:val="00840114"/>
    <w:rsid w:val="00840D3A"/>
    <w:rsid w:val="008411CD"/>
    <w:rsid w:val="0084156D"/>
    <w:rsid w:val="00841D78"/>
    <w:rsid w:val="0084217B"/>
    <w:rsid w:val="0084243D"/>
    <w:rsid w:val="00842784"/>
    <w:rsid w:val="00842C96"/>
    <w:rsid w:val="0084336D"/>
    <w:rsid w:val="00843944"/>
    <w:rsid w:val="00843A3D"/>
    <w:rsid w:val="00843F18"/>
    <w:rsid w:val="00843FD2"/>
    <w:rsid w:val="00844FA4"/>
    <w:rsid w:val="008450B0"/>
    <w:rsid w:val="00845F21"/>
    <w:rsid w:val="008463EE"/>
    <w:rsid w:val="00846420"/>
    <w:rsid w:val="00846484"/>
    <w:rsid w:val="00846C0B"/>
    <w:rsid w:val="00846CB2"/>
    <w:rsid w:val="00846E96"/>
    <w:rsid w:val="0084700F"/>
    <w:rsid w:val="00847088"/>
    <w:rsid w:val="00847525"/>
    <w:rsid w:val="00847BD6"/>
    <w:rsid w:val="00847DAD"/>
    <w:rsid w:val="00847E41"/>
    <w:rsid w:val="00850386"/>
    <w:rsid w:val="008503AB"/>
    <w:rsid w:val="008505D6"/>
    <w:rsid w:val="00850658"/>
    <w:rsid w:val="008506AA"/>
    <w:rsid w:val="00850780"/>
    <w:rsid w:val="00850805"/>
    <w:rsid w:val="00850879"/>
    <w:rsid w:val="00850B80"/>
    <w:rsid w:val="00850C4B"/>
    <w:rsid w:val="00851649"/>
    <w:rsid w:val="00851836"/>
    <w:rsid w:val="00851FD7"/>
    <w:rsid w:val="00852910"/>
    <w:rsid w:val="00852D50"/>
    <w:rsid w:val="0085301D"/>
    <w:rsid w:val="0085302C"/>
    <w:rsid w:val="00853633"/>
    <w:rsid w:val="00853961"/>
    <w:rsid w:val="00853D9A"/>
    <w:rsid w:val="00853DE0"/>
    <w:rsid w:val="00853F89"/>
    <w:rsid w:val="008542AA"/>
    <w:rsid w:val="008543E5"/>
    <w:rsid w:val="00854690"/>
    <w:rsid w:val="00854758"/>
    <w:rsid w:val="00854C06"/>
    <w:rsid w:val="00854F56"/>
    <w:rsid w:val="008550DA"/>
    <w:rsid w:val="00855105"/>
    <w:rsid w:val="00855954"/>
    <w:rsid w:val="00855B18"/>
    <w:rsid w:val="00855BAD"/>
    <w:rsid w:val="008563E5"/>
    <w:rsid w:val="00856BDE"/>
    <w:rsid w:val="00857202"/>
    <w:rsid w:val="00857262"/>
    <w:rsid w:val="00857644"/>
    <w:rsid w:val="00857997"/>
    <w:rsid w:val="00857A27"/>
    <w:rsid w:val="00857A32"/>
    <w:rsid w:val="00857A5B"/>
    <w:rsid w:val="00857B8B"/>
    <w:rsid w:val="008601A7"/>
    <w:rsid w:val="0086022D"/>
    <w:rsid w:val="0086033C"/>
    <w:rsid w:val="008604B7"/>
    <w:rsid w:val="00860B8E"/>
    <w:rsid w:val="0086120D"/>
    <w:rsid w:val="00861509"/>
    <w:rsid w:val="0086150E"/>
    <w:rsid w:val="008619BB"/>
    <w:rsid w:val="00861CF6"/>
    <w:rsid w:val="00862158"/>
    <w:rsid w:val="0086260D"/>
    <w:rsid w:val="00862783"/>
    <w:rsid w:val="008629EE"/>
    <w:rsid w:val="0086313E"/>
    <w:rsid w:val="00863681"/>
    <w:rsid w:val="00864481"/>
    <w:rsid w:val="00864490"/>
    <w:rsid w:val="008644C9"/>
    <w:rsid w:val="00864F7D"/>
    <w:rsid w:val="00866295"/>
    <w:rsid w:val="0086631D"/>
    <w:rsid w:val="0086634F"/>
    <w:rsid w:val="00866593"/>
    <w:rsid w:val="0086693B"/>
    <w:rsid w:val="00866AC7"/>
    <w:rsid w:val="00866E68"/>
    <w:rsid w:val="00866EB9"/>
    <w:rsid w:val="0086717E"/>
    <w:rsid w:val="008671C6"/>
    <w:rsid w:val="00867503"/>
    <w:rsid w:val="00867651"/>
    <w:rsid w:val="00867897"/>
    <w:rsid w:val="008679AD"/>
    <w:rsid w:val="00867BD1"/>
    <w:rsid w:val="00867DC8"/>
    <w:rsid w:val="00867E3C"/>
    <w:rsid w:val="0087063E"/>
    <w:rsid w:val="008708D1"/>
    <w:rsid w:val="00871428"/>
    <w:rsid w:val="008719ED"/>
    <w:rsid w:val="00871D9E"/>
    <w:rsid w:val="00872326"/>
    <w:rsid w:val="008726B3"/>
    <w:rsid w:val="008726DC"/>
    <w:rsid w:val="00872A78"/>
    <w:rsid w:val="00873145"/>
    <w:rsid w:val="0087318D"/>
    <w:rsid w:val="00873550"/>
    <w:rsid w:val="0087378C"/>
    <w:rsid w:val="00873BE1"/>
    <w:rsid w:val="00874462"/>
    <w:rsid w:val="00874494"/>
    <w:rsid w:val="0087458C"/>
    <w:rsid w:val="0087459C"/>
    <w:rsid w:val="00874748"/>
    <w:rsid w:val="00874E37"/>
    <w:rsid w:val="008758DF"/>
    <w:rsid w:val="00875F68"/>
    <w:rsid w:val="00876595"/>
    <w:rsid w:val="0087693A"/>
    <w:rsid w:val="00876A40"/>
    <w:rsid w:val="00877611"/>
    <w:rsid w:val="008779D1"/>
    <w:rsid w:val="00877AF0"/>
    <w:rsid w:val="00877D5B"/>
    <w:rsid w:val="00877E31"/>
    <w:rsid w:val="008808BF"/>
    <w:rsid w:val="00881516"/>
    <w:rsid w:val="00881FB1"/>
    <w:rsid w:val="00882A28"/>
    <w:rsid w:val="00882F25"/>
    <w:rsid w:val="00882FF5"/>
    <w:rsid w:val="00883850"/>
    <w:rsid w:val="0088398F"/>
    <w:rsid w:val="00883EF2"/>
    <w:rsid w:val="008840B1"/>
    <w:rsid w:val="008843AE"/>
    <w:rsid w:val="008843E7"/>
    <w:rsid w:val="008846DC"/>
    <w:rsid w:val="0088472F"/>
    <w:rsid w:val="0088476B"/>
    <w:rsid w:val="008849D6"/>
    <w:rsid w:val="00884AF9"/>
    <w:rsid w:val="00884E60"/>
    <w:rsid w:val="0088505A"/>
    <w:rsid w:val="008851D3"/>
    <w:rsid w:val="00885607"/>
    <w:rsid w:val="0088567D"/>
    <w:rsid w:val="008856A9"/>
    <w:rsid w:val="00885701"/>
    <w:rsid w:val="008860A1"/>
    <w:rsid w:val="00886303"/>
    <w:rsid w:val="0088651B"/>
    <w:rsid w:val="00886A87"/>
    <w:rsid w:val="00886AC9"/>
    <w:rsid w:val="00886BD2"/>
    <w:rsid w:val="00886E3E"/>
    <w:rsid w:val="00887331"/>
    <w:rsid w:val="00887ADA"/>
    <w:rsid w:val="00890028"/>
    <w:rsid w:val="008905FB"/>
    <w:rsid w:val="00890FAD"/>
    <w:rsid w:val="008913CD"/>
    <w:rsid w:val="008916FA"/>
    <w:rsid w:val="00891ECA"/>
    <w:rsid w:val="0089217A"/>
    <w:rsid w:val="00892363"/>
    <w:rsid w:val="008924AF"/>
    <w:rsid w:val="008926C4"/>
    <w:rsid w:val="008927D0"/>
    <w:rsid w:val="00892DBF"/>
    <w:rsid w:val="0089308D"/>
    <w:rsid w:val="0089381A"/>
    <w:rsid w:val="008939BF"/>
    <w:rsid w:val="00893B2C"/>
    <w:rsid w:val="00893D1D"/>
    <w:rsid w:val="008942EB"/>
    <w:rsid w:val="0089433A"/>
    <w:rsid w:val="008949C3"/>
    <w:rsid w:val="00894AF0"/>
    <w:rsid w:val="00894DDA"/>
    <w:rsid w:val="00894E47"/>
    <w:rsid w:val="00894E58"/>
    <w:rsid w:val="0089521E"/>
    <w:rsid w:val="00895321"/>
    <w:rsid w:val="00895805"/>
    <w:rsid w:val="008959D4"/>
    <w:rsid w:val="00896459"/>
    <w:rsid w:val="00896EA4"/>
    <w:rsid w:val="00896ED1"/>
    <w:rsid w:val="008970E7"/>
    <w:rsid w:val="00897108"/>
    <w:rsid w:val="00897219"/>
    <w:rsid w:val="00897716"/>
    <w:rsid w:val="008979D6"/>
    <w:rsid w:val="008A01D2"/>
    <w:rsid w:val="008A0447"/>
    <w:rsid w:val="008A11BF"/>
    <w:rsid w:val="008A14C9"/>
    <w:rsid w:val="008A15A4"/>
    <w:rsid w:val="008A165E"/>
    <w:rsid w:val="008A1666"/>
    <w:rsid w:val="008A176A"/>
    <w:rsid w:val="008A17CF"/>
    <w:rsid w:val="008A18D2"/>
    <w:rsid w:val="008A196B"/>
    <w:rsid w:val="008A1BEA"/>
    <w:rsid w:val="008A24A4"/>
    <w:rsid w:val="008A25F3"/>
    <w:rsid w:val="008A2BAD"/>
    <w:rsid w:val="008A2C0C"/>
    <w:rsid w:val="008A2EBE"/>
    <w:rsid w:val="008A37D2"/>
    <w:rsid w:val="008A37FF"/>
    <w:rsid w:val="008A41FC"/>
    <w:rsid w:val="008A483C"/>
    <w:rsid w:val="008A4A07"/>
    <w:rsid w:val="008A4E4B"/>
    <w:rsid w:val="008A4F6C"/>
    <w:rsid w:val="008A5114"/>
    <w:rsid w:val="008A58DD"/>
    <w:rsid w:val="008A6014"/>
    <w:rsid w:val="008A6637"/>
    <w:rsid w:val="008A68DF"/>
    <w:rsid w:val="008A6AB6"/>
    <w:rsid w:val="008A74BA"/>
    <w:rsid w:val="008A7AA9"/>
    <w:rsid w:val="008B0092"/>
    <w:rsid w:val="008B0122"/>
    <w:rsid w:val="008B0A2C"/>
    <w:rsid w:val="008B0AC7"/>
    <w:rsid w:val="008B0DD4"/>
    <w:rsid w:val="008B110C"/>
    <w:rsid w:val="008B12FE"/>
    <w:rsid w:val="008B1C39"/>
    <w:rsid w:val="008B1DC8"/>
    <w:rsid w:val="008B1F40"/>
    <w:rsid w:val="008B2683"/>
    <w:rsid w:val="008B2DB1"/>
    <w:rsid w:val="008B2EEA"/>
    <w:rsid w:val="008B3364"/>
    <w:rsid w:val="008B349F"/>
    <w:rsid w:val="008B34ED"/>
    <w:rsid w:val="008B38AD"/>
    <w:rsid w:val="008B4313"/>
    <w:rsid w:val="008B4327"/>
    <w:rsid w:val="008B450C"/>
    <w:rsid w:val="008B460B"/>
    <w:rsid w:val="008B48B9"/>
    <w:rsid w:val="008B49EB"/>
    <w:rsid w:val="008B4C3C"/>
    <w:rsid w:val="008B4CA1"/>
    <w:rsid w:val="008B4D2B"/>
    <w:rsid w:val="008B4FBC"/>
    <w:rsid w:val="008B5369"/>
    <w:rsid w:val="008B5684"/>
    <w:rsid w:val="008B5A2F"/>
    <w:rsid w:val="008B5D40"/>
    <w:rsid w:val="008B5F1E"/>
    <w:rsid w:val="008B63C5"/>
    <w:rsid w:val="008B64FA"/>
    <w:rsid w:val="008B7069"/>
    <w:rsid w:val="008B7591"/>
    <w:rsid w:val="008B775C"/>
    <w:rsid w:val="008B781E"/>
    <w:rsid w:val="008B787C"/>
    <w:rsid w:val="008C006F"/>
    <w:rsid w:val="008C0720"/>
    <w:rsid w:val="008C072E"/>
    <w:rsid w:val="008C0A93"/>
    <w:rsid w:val="008C0C75"/>
    <w:rsid w:val="008C1373"/>
    <w:rsid w:val="008C199C"/>
    <w:rsid w:val="008C1A69"/>
    <w:rsid w:val="008C1C01"/>
    <w:rsid w:val="008C1CB4"/>
    <w:rsid w:val="008C232D"/>
    <w:rsid w:val="008C24C7"/>
    <w:rsid w:val="008C27BF"/>
    <w:rsid w:val="008C2DD9"/>
    <w:rsid w:val="008C3CF5"/>
    <w:rsid w:val="008C3FEF"/>
    <w:rsid w:val="008C45A3"/>
    <w:rsid w:val="008C4793"/>
    <w:rsid w:val="008C4D22"/>
    <w:rsid w:val="008C4DA7"/>
    <w:rsid w:val="008C527B"/>
    <w:rsid w:val="008C540E"/>
    <w:rsid w:val="008C5424"/>
    <w:rsid w:val="008C5620"/>
    <w:rsid w:val="008C5849"/>
    <w:rsid w:val="008C600E"/>
    <w:rsid w:val="008C6699"/>
    <w:rsid w:val="008C69F5"/>
    <w:rsid w:val="008C7C92"/>
    <w:rsid w:val="008C7F4F"/>
    <w:rsid w:val="008D01DA"/>
    <w:rsid w:val="008D05B1"/>
    <w:rsid w:val="008D0B03"/>
    <w:rsid w:val="008D0F65"/>
    <w:rsid w:val="008D12E1"/>
    <w:rsid w:val="008D1DFB"/>
    <w:rsid w:val="008D1EE5"/>
    <w:rsid w:val="008D215F"/>
    <w:rsid w:val="008D37AB"/>
    <w:rsid w:val="008D38E2"/>
    <w:rsid w:val="008D3EB2"/>
    <w:rsid w:val="008D4112"/>
    <w:rsid w:val="008D4A7E"/>
    <w:rsid w:val="008D4C39"/>
    <w:rsid w:val="008D5134"/>
    <w:rsid w:val="008D51A1"/>
    <w:rsid w:val="008D61E6"/>
    <w:rsid w:val="008D6A50"/>
    <w:rsid w:val="008D74CE"/>
    <w:rsid w:val="008D7EB0"/>
    <w:rsid w:val="008E0083"/>
    <w:rsid w:val="008E09B7"/>
    <w:rsid w:val="008E0EAE"/>
    <w:rsid w:val="008E1D2B"/>
    <w:rsid w:val="008E230C"/>
    <w:rsid w:val="008E231B"/>
    <w:rsid w:val="008E2A39"/>
    <w:rsid w:val="008E2CF6"/>
    <w:rsid w:val="008E3103"/>
    <w:rsid w:val="008E3511"/>
    <w:rsid w:val="008E3703"/>
    <w:rsid w:val="008E372B"/>
    <w:rsid w:val="008E3A31"/>
    <w:rsid w:val="008E4B4F"/>
    <w:rsid w:val="008E4B53"/>
    <w:rsid w:val="008E5283"/>
    <w:rsid w:val="008E5B04"/>
    <w:rsid w:val="008E5D01"/>
    <w:rsid w:val="008E6028"/>
    <w:rsid w:val="008E6122"/>
    <w:rsid w:val="008E6246"/>
    <w:rsid w:val="008E6C49"/>
    <w:rsid w:val="008E6F47"/>
    <w:rsid w:val="008E7465"/>
    <w:rsid w:val="008E761F"/>
    <w:rsid w:val="008E76BE"/>
    <w:rsid w:val="008E7BAC"/>
    <w:rsid w:val="008E7F17"/>
    <w:rsid w:val="008E7FB9"/>
    <w:rsid w:val="008F0BBF"/>
    <w:rsid w:val="008F0DC9"/>
    <w:rsid w:val="008F11D8"/>
    <w:rsid w:val="008F1322"/>
    <w:rsid w:val="008F134C"/>
    <w:rsid w:val="008F1A7E"/>
    <w:rsid w:val="008F209A"/>
    <w:rsid w:val="008F2267"/>
    <w:rsid w:val="008F22B5"/>
    <w:rsid w:val="008F2500"/>
    <w:rsid w:val="008F27AD"/>
    <w:rsid w:val="008F2E60"/>
    <w:rsid w:val="008F31E2"/>
    <w:rsid w:val="008F3321"/>
    <w:rsid w:val="008F33EE"/>
    <w:rsid w:val="008F3A1E"/>
    <w:rsid w:val="008F3C01"/>
    <w:rsid w:val="008F4178"/>
    <w:rsid w:val="008F493C"/>
    <w:rsid w:val="008F4A87"/>
    <w:rsid w:val="008F4B87"/>
    <w:rsid w:val="008F55A2"/>
    <w:rsid w:val="008F5A97"/>
    <w:rsid w:val="008F614C"/>
    <w:rsid w:val="008F619A"/>
    <w:rsid w:val="008F62E8"/>
    <w:rsid w:val="008F66D5"/>
    <w:rsid w:val="008F680A"/>
    <w:rsid w:val="008F6DF5"/>
    <w:rsid w:val="008F759D"/>
    <w:rsid w:val="008F762E"/>
    <w:rsid w:val="008F7667"/>
    <w:rsid w:val="008F77A5"/>
    <w:rsid w:val="008F7881"/>
    <w:rsid w:val="009001A1"/>
    <w:rsid w:val="009004A1"/>
    <w:rsid w:val="009009F4"/>
    <w:rsid w:val="00900A9D"/>
    <w:rsid w:val="00900B10"/>
    <w:rsid w:val="00900C2B"/>
    <w:rsid w:val="009013E8"/>
    <w:rsid w:val="00901495"/>
    <w:rsid w:val="009015C2"/>
    <w:rsid w:val="009020DE"/>
    <w:rsid w:val="00902519"/>
    <w:rsid w:val="00902852"/>
    <w:rsid w:val="00902CE7"/>
    <w:rsid w:val="0090332B"/>
    <w:rsid w:val="009033A4"/>
    <w:rsid w:val="00903A69"/>
    <w:rsid w:val="00903CB2"/>
    <w:rsid w:val="00904165"/>
    <w:rsid w:val="00904262"/>
    <w:rsid w:val="00904268"/>
    <w:rsid w:val="00904959"/>
    <w:rsid w:val="00904F18"/>
    <w:rsid w:val="0090557A"/>
    <w:rsid w:val="00905867"/>
    <w:rsid w:val="009059D2"/>
    <w:rsid w:val="00906A9D"/>
    <w:rsid w:val="00906DD7"/>
    <w:rsid w:val="00906E1A"/>
    <w:rsid w:val="00906E84"/>
    <w:rsid w:val="0090700E"/>
    <w:rsid w:val="0090712B"/>
    <w:rsid w:val="009071CE"/>
    <w:rsid w:val="009072DC"/>
    <w:rsid w:val="0090792A"/>
    <w:rsid w:val="00907CDE"/>
    <w:rsid w:val="00907D0D"/>
    <w:rsid w:val="00907EE9"/>
    <w:rsid w:val="009106C3"/>
    <w:rsid w:val="009106EB"/>
    <w:rsid w:val="009108D3"/>
    <w:rsid w:val="00910B67"/>
    <w:rsid w:val="00910C6D"/>
    <w:rsid w:val="00910E4F"/>
    <w:rsid w:val="00910EF6"/>
    <w:rsid w:val="00910F6C"/>
    <w:rsid w:val="0091156D"/>
    <w:rsid w:val="009118C5"/>
    <w:rsid w:val="00911978"/>
    <w:rsid w:val="00911B0E"/>
    <w:rsid w:val="00911F94"/>
    <w:rsid w:val="00912227"/>
    <w:rsid w:val="009126E9"/>
    <w:rsid w:val="00912ECC"/>
    <w:rsid w:val="00912F9A"/>
    <w:rsid w:val="0091305B"/>
    <w:rsid w:val="009132B6"/>
    <w:rsid w:val="0091380B"/>
    <w:rsid w:val="00913F21"/>
    <w:rsid w:val="00913FCB"/>
    <w:rsid w:val="00914154"/>
    <w:rsid w:val="009142CD"/>
    <w:rsid w:val="00915595"/>
    <w:rsid w:val="00915746"/>
    <w:rsid w:val="00915AD8"/>
    <w:rsid w:val="00915C77"/>
    <w:rsid w:val="00915DE7"/>
    <w:rsid w:val="00916594"/>
    <w:rsid w:val="0091666F"/>
    <w:rsid w:val="00916714"/>
    <w:rsid w:val="00916A84"/>
    <w:rsid w:val="00917160"/>
    <w:rsid w:val="009174D8"/>
    <w:rsid w:val="00917888"/>
    <w:rsid w:val="009179D0"/>
    <w:rsid w:val="00920080"/>
    <w:rsid w:val="00920257"/>
    <w:rsid w:val="009206AF"/>
    <w:rsid w:val="00920EF9"/>
    <w:rsid w:val="0092112E"/>
    <w:rsid w:val="00921500"/>
    <w:rsid w:val="00921950"/>
    <w:rsid w:val="00921DD9"/>
    <w:rsid w:val="0092260C"/>
    <w:rsid w:val="00922800"/>
    <w:rsid w:val="009228B2"/>
    <w:rsid w:val="00922935"/>
    <w:rsid w:val="00922B0C"/>
    <w:rsid w:val="00922CD2"/>
    <w:rsid w:val="00922E39"/>
    <w:rsid w:val="0092379F"/>
    <w:rsid w:val="0092414C"/>
    <w:rsid w:val="009248B5"/>
    <w:rsid w:val="00924B76"/>
    <w:rsid w:val="00924D1D"/>
    <w:rsid w:val="00924DE2"/>
    <w:rsid w:val="0092527C"/>
    <w:rsid w:val="009265AD"/>
    <w:rsid w:val="00926D07"/>
    <w:rsid w:val="00926D2A"/>
    <w:rsid w:val="00927711"/>
    <w:rsid w:val="009279B2"/>
    <w:rsid w:val="00927AB2"/>
    <w:rsid w:val="00927D42"/>
    <w:rsid w:val="009301C0"/>
    <w:rsid w:val="0093090E"/>
    <w:rsid w:val="00930C97"/>
    <w:rsid w:val="00931019"/>
    <w:rsid w:val="009314CF"/>
    <w:rsid w:val="00931A64"/>
    <w:rsid w:val="00931AA2"/>
    <w:rsid w:val="00931E89"/>
    <w:rsid w:val="0093202B"/>
    <w:rsid w:val="009323B7"/>
    <w:rsid w:val="009324C8"/>
    <w:rsid w:val="0093274B"/>
    <w:rsid w:val="009329B7"/>
    <w:rsid w:val="00932CF9"/>
    <w:rsid w:val="00932F4D"/>
    <w:rsid w:val="00932F67"/>
    <w:rsid w:val="00933B1E"/>
    <w:rsid w:val="00933D41"/>
    <w:rsid w:val="00933D6E"/>
    <w:rsid w:val="00934273"/>
    <w:rsid w:val="0093439A"/>
    <w:rsid w:val="009345EC"/>
    <w:rsid w:val="0093502C"/>
    <w:rsid w:val="009352D1"/>
    <w:rsid w:val="009359E2"/>
    <w:rsid w:val="00936408"/>
    <w:rsid w:val="009368C8"/>
    <w:rsid w:val="00937227"/>
    <w:rsid w:val="009374BA"/>
    <w:rsid w:val="009377E8"/>
    <w:rsid w:val="0093789E"/>
    <w:rsid w:val="00937A20"/>
    <w:rsid w:val="00937B4E"/>
    <w:rsid w:val="00940142"/>
    <w:rsid w:val="009409BB"/>
    <w:rsid w:val="00940CC5"/>
    <w:rsid w:val="00940CFC"/>
    <w:rsid w:val="00940FCF"/>
    <w:rsid w:val="0094109F"/>
    <w:rsid w:val="00941414"/>
    <w:rsid w:val="0094180E"/>
    <w:rsid w:val="00941E8B"/>
    <w:rsid w:val="009424E4"/>
    <w:rsid w:val="009427C7"/>
    <w:rsid w:val="009429C5"/>
    <w:rsid w:val="00942C25"/>
    <w:rsid w:val="009433BB"/>
    <w:rsid w:val="009436D8"/>
    <w:rsid w:val="00943FAF"/>
    <w:rsid w:val="0094415D"/>
    <w:rsid w:val="009441A2"/>
    <w:rsid w:val="00944499"/>
    <w:rsid w:val="00944698"/>
    <w:rsid w:val="00944AD0"/>
    <w:rsid w:val="00944D22"/>
    <w:rsid w:val="00944F55"/>
    <w:rsid w:val="0094574D"/>
    <w:rsid w:val="00945E37"/>
    <w:rsid w:val="00945F71"/>
    <w:rsid w:val="00946523"/>
    <w:rsid w:val="009466B9"/>
    <w:rsid w:val="00946B51"/>
    <w:rsid w:val="00946D90"/>
    <w:rsid w:val="009472C3"/>
    <w:rsid w:val="009474F3"/>
    <w:rsid w:val="00947716"/>
    <w:rsid w:val="00947A1F"/>
    <w:rsid w:val="00947A2F"/>
    <w:rsid w:val="009502A9"/>
    <w:rsid w:val="00950435"/>
    <w:rsid w:val="00950B33"/>
    <w:rsid w:val="00950D52"/>
    <w:rsid w:val="00951676"/>
    <w:rsid w:val="0095186C"/>
    <w:rsid w:val="009519F3"/>
    <w:rsid w:val="009521BB"/>
    <w:rsid w:val="00952309"/>
    <w:rsid w:val="0095249F"/>
    <w:rsid w:val="00952765"/>
    <w:rsid w:val="00952E1E"/>
    <w:rsid w:val="00953194"/>
    <w:rsid w:val="009533D1"/>
    <w:rsid w:val="0095345C"/>
    <w:rsid w:val="009535C3"/>
    <w:rsid w:val="009536E4"/>
    <w:rsid w:val="00953966"/>
    <w:rsid w:val="00953D9A"/>
    <w:rsid w:val="00954191"/>
    <w:rsid w:val="00954841"/>
    <w:rsid w:val="00954B4F"/>
    <w:rsid w:val="00954D6C"/>
    <w:rsid w:val="00954DEB"/>
    <w:rsid w:val="009552A5"/>
    <w:rsid w:val="009552B5"/>
    <w:rsid w:val="0095534B"/>
    <w:rsid w:val="009553D7"/>
    <w:rsid w:val="0095543C"/>
    <w:rsid w:val="00955588"/>
    <w:rsid w:val="009555C0"/>
    <w:rsid w:val="00955D15"/>
    <w:rsid w:val="00955D62"/>
    <w:rsid w:val="00955FFB"/>
    <w:rsid w:val="009561D5"/>
    <w:rsid w:val="00956B05"/>
    <w:rsid w:val="00956DCD"/>
    <w:rsid w:val="00956DEA"/>
    <w:rsid w:val="00956E43"/>
    <w:rsid w:val="00956EE2"/>
    <w:rsid w:val="00957FAE"/>
    <w:rsid w:val="0096037C"/>
    <w:rsid w:val="00960694"/>
    <w:rsid w:val="00960ABA"/>
    <w:rsid w:val="00960ACB"/>
    <w:rsid w:val="00960EB8"/>
    <w:rsid w:val="00961007"/>
    <w:rsid w:val="00961114"/>
    <w:rsid w:val="00961153"/>
    <w:rsid w:val="009612CB"/>
    <w:rsid w:val="00961680"/>
    <w:rsid w:val="009616C9"/>
    <w:rsid w:val="00961E39"/>
    <w:rsid w:val="00962509"/>
    <w:rsid w:val="009626ED"/>
    <w:rsid w:val="009627CF"/>
    <w:rsid w:val="00962B5F"/>
    <w:rsid w:val="00962E97"/>
    <w:rsid w:val="009634D6"/>
    <w:rsid w:val="00963E62"/>
    <w:rsid w:val="009640CA"/>
    <w:rsid w:val="009644B8"/>
    <w:rsid w:val="0096471B"/>
    <w:rsid w:val="00964817"/>
    <w:rsid w:val="00964840"/>
    <w:rsid w:val="00964978"/>
    <w:rsid w:val="00964C9D"/>
    <w:rsid w:val="00964CC8"/>
    <w:rsid w:val="00964D26"/>
    <w:rsid w:val="00964F41"/>
    <w:rsid w:val="00965748"/>
    <w:rsid w:val="00965BB3"/>
    <w:rsid w:val="00965F4D"/>
    <w:rsid w:val="00965FBD"/>
    <w:rsid w:val="009661E1"/>
    <w:rsid w:val="00966BC9"/>
    <w:rsid w:val="009671D0"/>
    <w:rsid w:val="00967294"/>
    <w:rsid w:val="009675A1"/>
    <w:rsid w:val="00967D87"/>
    <w:rsid w:val="00967E3D"/>
    <w:rsid w:val="00970912"/>
    <w:rsid w:val="00970B58"/>
    <w:rsid w:val="00970E08"/>
    <w:rsid w:val="00971430"/>
    <w:rsid w:val="009719B4"/>
    <w:rsid w:val="00971BC0"/>
    <w:rsid w:val="00972598"/>
    <w:rsid w:val="00972674"/>
    <w:rsid w:val="009726A8"/>
    <w:rsid w:val="00972E67"/>
    <w:rsid w:val="00972EE7"/>
    <w:rsid w:val="00973255"/>
    <w:rsid w:val="00973F8B"/>
    <w:rsid w:val="0097452A"/>
    <w:rsid w:val="009746D1"/>
    <w:rsid w:val="00974F26"/>
    <w:rsid w:val="00975026"/>
    <w:rsid w:val="009750FF"/>
    <w:rsid w:val="0097558B"/>
    <w:rsid w:val="00975D33"/>
    <w:rsid w:val="00976312"/>
    <w:rsid w:val="00976900"/>
    <w:rsid w:val="00977D95"/>
    <w:rsid w:val="009801B2"/>
    <w:rsid w:val="009807F5"/>
    <w:rsid w:val="009808BB"/>
    <w:rsid w:val="00980A21"/>
    <w:rsid w:val="00980A6F"/>
    <w:rsid w:val="00980DAF"/>
    <w:rsid w:val="0098122E"/>
    <w:rsid w:val="00981624"/>
    <w:rsid w:val="0098175D"/>
    <w:rsid w:val="00981DC2"/>
    <w:rsid w:val="00981F0A"/>
    <w:rsid w:val="00982151"/>
    <w:rsid w:val="00982173"/>
    <w:rsid w:val="00982C2A"/>
    <w:rsid w:val="0098327D"/>
    <w:rsid w:val="00983C9B"/>
    <w:rsid w:val="00983CBD"/>
    <w:rsid w:val="00983EC5"/>
    <w:rsid w:val="00984199"/>
    <w:rsid w:val="009849A4"/>
    <w:rsid w:val="00984A22"/>
    <w:rsid w:val="00984ABD"/>
    <w:rsid w:val="00984D41"/>
    <w:rsid w:val="0098517F"/>
    <w:rsid w:val="009851AD"/>
    <w:rsid w:val="0098529C"/>
    <w:rsid w:val="009854C5"/>
    <w:rsid w:val="0098556D"/>
    <w:rsid w:val="0098564F"/>
    <w:rsid w:val="00985A82"/>
    <w:rsid w:val="00985A95"/>
    <w:rsid w:val="00985C03"/>
    <w:rsid w:val="009862B8"/>
    <w:rsid w:val="00986749"/>
    <w:rsid w:val="009867AB"/>
    <w:rsid w:val="00986C4A"/>
    <w:rsid w:val="00986E1D"/>
    <w:rsid w:val="009874FE"/>
    <w:rsid w:val="009875BC"/>
    <w:rsid w:val="0098764A"/>
    <w:rsid w:val="00990392"/>
    <w:rsid w:val="0099059E"/>
    <w:rsid w:val="00990A9D"/>
    <w:rsid w:val="00990EE9"/>
    <w:rsid w:val="00990F57"/>
    <w:rsid w:val="0099130E"/>
    <w:rsid w:val="009913F7"/>
    <w:rsid w:val="009915FA"/>
    <w:rsid w:val="009917DE"/>
    <w:rsid w:val="00991BBC"/>
    <w:rsid w:val="009920A7"/>
    <w:rsid w:val="009923FF"/>
    <w:rsid w:val="0099247C"/>
    <w:rsid w:val="00992BE6"/>
    <w:rsid w:val="00993BA9"/>
    <w:rsid w:val="00994069"/>
    <w:rsid w:val="009948C5"/>
    <w:rsid w:val="00994944"/>
    <w:rsid w:val="00995120"/>
    <w:rsid w:val="009951F5"/>
    <w:rsid w:val="0099550D"/>
    <w:rsid w:val="009956C0"/>
    <w:rsid w:val="0099621D"/>
    <w:rsid w:val="009966F0"/>
    <w:rsid w:val="00996E39"/>
    <w:rsid w:val="009970E9"/>
    <w:rsid w:val="00997A62"/>
    <w:rsid w:val="00997CFF"/>
    <w:rsid w:val="00997D72"/>
    <w:rsid w:val="009A011E"/>
    <w:rsid w:val="009A0190"/>
    <w:rsid w:val="009A01D2"/>
    <w:rsid w:val="009A0298"/>
    <w:rsid w:val="009A0DCB"/>
    <w:rsid w:val="009A10BD"/>
    <w:rsid w:val="009A1A7C"/>
    <w:rsid w:val="009A1F3C"/>
    <w:rsid w:val="009A203D"/>
    <w:rsid w:val="009A2B11"/>
    <w:rsid w:val="009A33CC"/>
    <w:rsid w:val="009A3830"/>
    <w:rsid w:val="009A385C"/>
    <w:rsid w:val="009A39E2"/>
    <w:rsid w:val="009A3AD8"/>
    <w:rsid w:val="009A4186"/>
    <w:rsid w:val="009A4285"/>
    <w:rsid w:val="009A42A7"/>
    <w:rsid w:val="009A4F44"/>
    <w:rsid w:val="009A4FE0"/>
    <w:rsid w:val="009A54DA"/>
    <w:rsid w:val="009A5593"/>
    <w:rsid w:val="009A5680"/>
    <w:rsid w:val="009A5AC1"/>
    <w:rsid w:val="009A6074"/>
    <w:rsid w:val="009A6395"/>
    <w:rsid w:val="009A681D"/>
    <w:rsid w:val="009A71F0"/>
    <w:rsid w:val="009A7383"/>
    <w:rsid w:val="009A7C50"/>
    <w:rsid w:val="009B00F2"/>
    <w:rsid w:val="009B02CA"/>
    <w:rsid w:val="009B0E34"/>
    <w:rsid w:val="009B11B1"/>
    <w:rsid w:val="009B11C9"/>
    <w:rsid w:val="009B1393"/>
    <w:rsid w:val="009B162E"/>
    <w:rsid w:val="009B1631"/>
    <w:rsid w:val="009B17B6"/>
    <w:rsid w:val="009B1858"/>
    <w:rsid w:val="009B19EA"/>
    <w:rsid w:val="009B1A91"/>
    <w:rsid w:val="009B1FBB"/>
    <w:rsid w:val="009B2060"/>
    <w:rsid w:val="009B2398"/>
    <w:rsid w:val="009B25FC"/>
    <w:rsid w:val="009B296E"/>
    <w:rsid w:val="009B3126"/>
    <w:rsid w:val="009B31A5"/>
    <w:rsid w:val="009B3487"/>
    <w:rsid w:val="009B43CD"/>
    <w:rsid w:val="009B44D1"/>
    <w:rsid w:val="009B48B9"/>
    <w:rsid w:val="009B4A2A"/>
    <w:rsid w:val="009B5355"/>
    <w:rsid w:val="009B5399"/>
    <w:rsid w:val="009B55BD"/>
    <w:rsid w:val="009B5926"/>
    <w:rsid w:val="009B5BAC"/>
    <w:rsid w:val="009B5BC0"/>
    <w:rsid w:val="009B6082"/>
    <w:rsid w:val="009B64AA"/>
    <w:rsid w:val="009B64E0"/>
    <w:rsid w:val="009B665E"/>
    <w:rsid w:val="009B779A"/>
    <w:rsid w:val="009B7A80"/>
    <w:rsid w:val="009B7CB0"/>
    <w:rsid w:val="009C0274"/>
    <w:rsid w:val="009C0473"/>
    <w:rsid w:val="009C0739"/>
    <w:rsid w:val="009C07FD"/>
    <w:rsid w:val="009C0B64"/>
    <w:rsid w:val="009C114F"/>
    <w:rsid w:val="009C1169"/>
    <w:rsid w:val="009C15FF"/>
    <w:rsid w:val="009C161D"/>
    <w:rsid w:val="009C1BAA"/>
    <w:rsid w:val="009C1C72"/>
    <w:rsid w:val="009C1DFB"/>
    <w:rsid w:val="009C21F6"/>
    <w:rsid w:val="009C223B"/>
    <w:rsid w:val="009C2315"/>
    <w:rsid w:val="009C3311"/>
    <w:rsid w:val="009C36A2"/>
    <w:rsid w:val="009C3733"/>
    <w:rsid w:val="009C3998"/>
    <w:rsid w:val="009C4D50"/>
    <w:rsid w:val="009C567D"/>
    <w:rsid w:val="009C5AF3"/>
    <w:rsid w:val="009C5FA5"/>
    <w:rsid w:val="009C617D"/>
    <w:rsid w:val="009C6C7A"/>
    <w:rsid w:val="009C6FCD"/>
    <w:rsid w:val="009C7172"/>
    <w:rsid w:val="009C71B3"/>
    <w:rsid w:val="009C71DB"/>
    <w:rsid w:val="009C755F"/>
    <w:rsid w:val="009C78EF"/>
    <w:rsid w:val="009C7B66"/>
    <w:rsid w:val="009C7CFB"/>
    <w:rsid w:val="009C7D8F"/>
    <w:rsid w:val="009D019A"/>
    <w:rsid w:val="009D04EE"/>
    <w:rsid w:val="009D0551"/>
    <w:rsid w:val="009D0996"/>
    <w:rsid w:val="009D0A3B"/>
    <w:rsid w:val="009D0AD4"/>
    <w:rsid w:val="009D0DB8"/>
    <w:rsid w:val="009D0E48"/>
    <w:rsid w:val="009D12DF"/>
    <w:rsid w:val="009D154F"/>
    <w:rsid w:val="009D161D"/>
    <w:rsid w:val="009D196B"/>
    <w:rsid w:val="009D2079"/>
    <w:rsid w:val="009D233D"/>
    <w:rsid w:val="009D32D9"/>
    <w:rsid w:val="009D3AB7"/>
    <w:rsid w:val="009D3D60"/>
    <w:rsid w:val="009D3E15"/>
    <w:rsid w:val="009D419A"/>
    <w:rsid w:val="009D478F"/>
    <w:rsid w:val="009D53CD"/>
    <w:rsid w:val="009D5869"/>
    <w:rsid w:val="009D5E94"/>
    <w:rsid w:val="009D6091"/>
    <w:rsid w:val="009D6278"/>
    <w:rsid w:val="009D62F2"/>
    <w:rsid w:val="009D639F"/>
    <w:rsid w:val="009D6554"/>
    <w:rsid w:val="009D6E05"/>
    <w:rsid w:val="009D7455"/>
    <w:rsid w:val="009D7A7C"/>
    <w:rsid w:val="009D7E52"/>
    <w:rsid w:val="009E0043"/>
    <w:rsid w:val="009E01F9"/>
    <w:rsid w:val="009E0A19"/>
    <w:rsid w:val="009E0CFB"/>
    <w:rsid w:val="009E0E5A"/>
    <w:rsid w:val="009E0E8A"/>
    <w:rsid w:val="009E1042"/>
    <w:rsid w:val="009E1236"/>
    <w:rsid w:val="009E147A"/>
    <w:rsid w:val="009E1D03"/>
    <w:rsid w:val="009E1F58"/>
    <w:rsid w:val="009E20F1"/>
    <w:rsid w:val="009E2365"/>
    <w:rsid w:val="009E2672"/>
    <w:rsid w:val="009E2E90"/>
    <w:rsid w:val="009E3211"/>
    <w:rsid w:val="009E33B3"/>
    <w:rsid w:val="009E3C57"/>
    <w:rsid w:val="009E3C64"/>
    <w:rsid w:val="009E3ECF"/>
    <w:rsid w:val="009E4CFC"/>
    <w:rsid w:val="009E4D6E"/>
    <w:rsid w:val="009E5A8E"/>
    <w:rsid w:val="009E620C"/>
    <w:rsid w:val="009E65C5"/>
    <w:rsid w:val="009E6667"/>
    <w:rsid w:val="009E6921"/>
    <w:rsid w:val="009E6A39"/>
    <w:rsid w:val="009E6D37"/>
    <w:rsid w:val="009E6F30"/>
    <w:rsid w:val="009E71AC"/>
    <w:rsid w:val="009E7C3C"/>
    <w:rsid w:val="009F0A2F"/>
    <w:rsid w:val="009F0A44"/>
    <w:rsid w:val="009F0A7A"/>
    <w:rsid w:val="009F0CC3"/>
    <w:rsid w:val="009F0EAF"/>
    <w:rsid w:val="009F0EC1"/>
    <w:rsid w:val="009F12D0"/>
    <w:rsid w:val="009F1B03"/>
    <w:rsid w:val="009F1CFA"/>
    <w:rsid w:val="009F1FA4"/>
    <w:rsid w:val="009F22B9"/>
    <w:rsid w:val="009F2313"/>
    <w:rsid w:val="009F27F0"/>
    <w:rsid w:val="009F28C7"/>
    <w:rsid w:val="009F299B"/>
    <w:rsid w:val="009F2B71"/>
    <w:rsid w:val="009F2CA4"/>
    <w:rsid w:val="009F2E59"/>
    <w:rsid w:val="009F305D"/>
    <w:rsid w:val="009F324F"/>
    <w:rsid w:val="009F35F5"/>
    <w:rsid w:val="009F3E5A"/>
    <w:rsid w:val="009F4022"/>
    <w:rsid w:val="009F40E2"/>
    <w:rsid w:val="009F42C9"/>
    <w:rsid w:val="009F4396"/>
    <w:rsid w:val="009F4558"/>
    <w:rsid w:val="009F4793"/>
    <w:rsid w:val="009F49E8"/>
    <w:rsid w:val="009F4E05"/>
    <w:rsid w:val="009F4E89"/>
    <w:rsid w:val="009F51BE"/>
    <w:rsid w:val="009F5A3D"/>
    <w:rsid w:val="009F5CFC"/>
    <w:rsid w:val="009F62D2"/>
    <w:rsid w:val="009F62FD"/>
    <w:rsid w:val="009F65EC"/>
    <w:rsid w:val="009F67E1"/>
    <w:rsid w:val="009F6C0D"/>
    <w:rsid w:val="009F6C9F"/>
    <w:rsid w:val="009F7050"/>
    <w:rsid w:val="009F71DB"/>
    <w:rsid w:val="009F75CC"/>
    <w:rsid w:val="009F7747"/>
    <w:rsid w:val="009F77D8"/>
    <w:rsid w:val="00A00A07"/>
    <w:rsid w:val="00A00C44"/>
    <w:rsid w:val="00A00F73"/>
    <w:rsid w:val="00A0109B"/>
    <w:rsid w:val="00A01FD8"/>
    <w:rsid w:val="00A01FDE"/>
    <w:rsid w:val="00A026BE"/>
    <w:rsid w:val="00A03184"/>
    <w:rsid w:val="00A034A3"/>
    <w:rsid w:val="00A036FB"/>
    <w:rsid w:val="00A0379E"/>
    <w:rsid w:val="00A03DEA"/>
    <w:rsid w:val="00A03E62"/>
    <w:rsid w:val="00A03EF6"/>
    <w:rsid w:val="00A040A8"/>
    <w:rsid w:val="00A048DC"/>
    <w:rsid w:val="00A04A7B"/>
    <w:rsid w:val="00A04E92"/>
    <w:rsid w:val="00A050B2"/>
    <w:rsid w:val="00A05B09"/>
    <w:rsid w:val="00A05EF6"/>
    <w:rsid w:val="00A06736"/>
    <w:rsid w:val="00A07249"/>
    <w:rsid w:val="00A074DB"/>
    <w:rsid w:val="00A07FBB"/>
    <w:rsid w:val="00A103BE"/>
    <w:rsid w:val="00A1048F"/>
    <w:rsid w:val="00A10659"/>
    <w:rsid w:val="00A10850"/>
    <w:rsid w:val="00A11518"/>
    <w:rsid w:val="00A12076"/>
    <w:rsid w:val="00A120A1"/>
    <w:rsid w:val="00A1216F"/>
    <w:rsid w:val="00A12DE4"/>
    <w:rsid w:val="00A13112"/>
    <w:rsid w:val="00A13534"/>
    <w:rsid w:val="00A136E1"/>
    <w:rsid w:val="00A13814"/>
    <w:rsid w:val="00A1392A"/>
    <w:rsid w:val="00A13A76"/>
    <w:rsid w:val="00A13DFE"/>
    <w:rsid w:val="00A14055"/>
    <w:rsid w:val="00A1407E"/>
    <w:rsid w:val="00A14162"/>
    <w:rsid w:val="00A1433A"/>
    <w:rsid w:val="00A1477C"/>
    <w:rsid w:val="00A148D9"/>
    <w:rsid w:val="00A14AE2"/>
    <w:rsid w:val="00A14B4E"/>
    <w:rsid w:val="00A14D8C"/>
    <w:rsid w:val="00A15218"/>
    <w:rsid w:val="00A1558B"/>
    <w:rsid w:val="00A15919"/>
    <w:rsid w:val="00A15BC8"/>
    <w:rsid w:val="00A15DCB"/>
    <w:rsid w:val="00A15E08"/>
    <w:rsid w:val="00A16198"/>
    <w:rsid w:val="00A164A3"/>
    <w:rsid w:val="00A165B1"/>
    <w:rsid w:val="00A16620"/>
    <w:rsid w:val="00A16E40"/>
    <w:rsid w:val="00A173BB"/>
    <w:rsid w:val="00A17589"/>
    <w:rsid w:val="00A177DF"/>
    <w:rsid w:val="00A177FA"/>
    <w:rsid w:val="00A178D8"/>
    <w:rsid w:val="00A17AE6"/>
    <w:rsid w:val="00A17DC7"/>
    <w:rsid w:val="00A17EDE"/>
    <w:rsid w:val="00A200CA"/>
    <w:rsid w:val="00A20435"/>
    <w:rsid w:val="00A20C11"/>
    <w:rsid w:val="00A20FD8"/>
    <w:rsid w:val="00A2151D"/>
    <w:rsid w:val="00A2155B"/>
    <w:rsid w:val="00A21582"/>
    <w:rsid w:val="00A2170D"/>
    <w:rsid w:val="00A219BB"/>
    <w:rsid w:val="00A21D27"/>
    <w:rsid w:val="00A22154"/>
    <w:rsid w:val="00A2217C"/>
    <w:rsid w:val="00A229C7"/>
    <w:rsid w:val="00A22D04"/>
    <w:rsid w:val="00A22FE3"/>
    <w:rsid w:val="00A23136"/>
    <w:rsid w:val="00A234A7"/>
    <w:rsid w:val="00A23BBB"/>
    <w:rsid w:val="00A2423B"/>
    <w:rsid w:val="00A24457"/>
    <w:rsid w:val="00A24697"/>
    <w:rsid w:val="00A24761"/>
    <w:rsid w:val="00A247F3"/>
    <w:rsid w:val="00A247F8"/>
    <w:rsid w:val="00A24D8E"/>
    <w:rsid w:val="00A25179"/>
    <w:rsid w:val="00A25D56"/>
    <w:rsid w:val="00A25E36"/>
    <w:rsid w:val="00A25E77"/>
    <w:rsid w:val="00A25EE5"/>
    <w:rsid w:val="00A261C9"/>
    <w:rsid w:val="00A264CF"/>
    <w:rsid w:val="00A26524"/>
    <w:rsid w:val="00A269AE"/>
    <w:rsid w:val="00A26A08"/>
    <w:rsid w:val="00A27B69"/>
    <w:rsid w:val="00A27C00"/>
    <w:rsid w:val="00A27DFD"/>
    <w:rsid w:val="00A27E7F"/>
    <w:rsid w:val="00A27F50"/>
    <w:rsid w:val="00A30254"/>
    <w:rsid w:val="00A30357"/>
    <w:rsid w:val="00A304F5"/>
    <w:rsid w:val="00A30CD1"/>
    <w:rsid w:val="00A30CF6"/>
    <w:rsid w:val="00A321CE"/>
    <w:rsid w:val="00A322D4"/>
    <w:rsid w:val="00A328D0"/>
    <w:rsid w:val="00A32A61"/>
    <w:rsid w:val="00A32E56"/>
    <w:rsid w:val="00A33164"/>
    <w:rsid w:val="00A3330A"/>
    <w:rsid w:val="00A337AD"/>
    <w:rsid w:val="00A33E57"/>
    <w:rsid w:val="00A341E6"/>
    <w:rsid w:val="00A349F0"/>
    <w:rsid w:val="00A35184"/>
    <w:rsid w:val="00A352A3"/>
    <w:rsid w:val="00A360FB"/>
    <w:rsid w:val="00A368FD"/>
    <w:rsid w:val="00A36CD4"/>
    <w:rsid w:val="00A36EB5"/>
    <w:rsid w:val="00A37089"/>
    <w:rsid w:val="00A3750A"/>
    <w:rsid w:val="00A3752D"/>
    <w:rsid w:val="00A37684"/>
    <w:rsid w:val="00A3788E"/>
    <w:rsid w:val="00A37A8C"/>
    <w:rsid w:val="00A37C7F"/>
    <w:rsid w:val="00A40159"/>
    <w:rsid w:val="00A40C4A"/>
    <w:rsid w:val="00A40D10"/>
    <w:rsid w:val="00A417F8"/>
    <w:rsid w:val="00A41C5F"/>
    <w:rsid w:val="00A41D45"/>
    <w:rsid w:val="00A41D5C"/>
    <w:rsid w:val="00A42289"/>
    <w:rsid w:val="00A422E2"/>
    <w:rsid w:val="00A4279A"/>
    <w:rsid w:val="00A42886"/>
    <w:rsid w:val="00A42921"/>
    <w:rsid w:val="00A42BC1"/>
    <w:rsid w:val="00A42BDC"/>
    <w:rsid w:val="00A43670"/>
    <w:rsid w:val="00A43786"/>
    <w:rsid w:val="00A43A24"/>
    <w:rsid w:val="00A43ECB"/>
    <w:rsid w:val="00A44CED"/>
    <w:rsid w:val="00A44EE0"/>
    <w:rsid w:val="00A45140"/>
    <w:rsid w:val="00A45303"/>
    <w:rsid w:val="00A457F7"/>
    <w:rsid w:val="00A46313"/>
    <w:rsid w:val="00A46963"/>
    <w:rsid w:val="00A46BEE"/>
    <w:rsid w:val="00A46C20"/>
    <w:rsid w:val="00A47206"/>
    <w:rsid w:val="00A474A6"/>
    <w:rsid w:val="00A47541"/>
    <w:rsid w:val="00A47889"/>
    <w:rsid w:val="00A47B94"/>
    <w:rsid w:val="00A47C33"/>
    <w:rsid w:val="00A47D80"/>
    <w:rsid w:val="00A500CF"/>
    <w:rsid w:val="00A50AB4"/>
    <w:rsid w:val="00A50D3E"/>
    <w:rsid w:val="00A50D8C"/>
    <w:rsid w:val="00A50D9E"/>
    <w:rsid w:val="00A51177"/>
    <w:rsid w:val="00A511EF"/>
    <w:rsid w:val="00A51749"/>
    <w:rsid w:val="00A520DB"/>
    <w:rsid w:val="00A52628"/>
    <w:rsid w:val="00A527CA"/>
    <w:rsid w:val="00A52EBA"/>
    <w:rsid w:val="00A52F7C"/>
    <w:rsid w:val="00A53091"/>
    <w:rsid w:val="00A532A4"/>
    <w:rsid w:val="00A543A5"/>
    <w:rsid w:val="00A548D2"/>
    <w:rsid w:val="00A550AB"/>
    <w:rsid w:val="00A550F5"/>
    <w:rsid w:val="00A551FE"/>
    <w:rsid w:val="00A55481"/>
    <w:rsid w:val="00A5579A"/>
    <w:rsid w:val="00A557A6"/>
    <w:rsid w:val="00A55824"/>
    <w:rsid w:val="00A558E5"/>
    <w:rsid w:val="00A56806"/>
    <w:rsid w:val="00A5690E"/>
    <w:rsid w:val="00A569DA"/>
    <w:rsid w:val="00A57715"/>
    <w:rsid w:val="00A577ED"/>
    <w:rsid w:val="00A57963"/>
    <w:rsid w:val="00A60255"/>
    <w:rsid w:val="00A60353"/>
    <w:rsid w:val="00A60DE1"/>
    <w:rsid w:val="00A60DF4"/>
    <w:rsid w:val="00A60E5B"/>
    <w:rsid w:val="00A60F23"/>
    <w:rsid w:val="00A6112A"/>
    <w:rsid w:val="00A6126A"/>
    <w:rsid w:val="00A61366"/>
    <w:rsid w:val="00A619E1"/>
    <w:rsid w:val="00A61AC9"/>
    <w:rsid w:val="00A61EEA"/>
    <w:rsid w:val="00A63094"/>
    <w:rsid w:val="00A631B4"/>
    <w:rsid w:val="00A63263"/>
    <w:rsid w:val="00A6342F"/>
    <w:rsid w:val="00A6384C"/>
    <w:rsid w:val="00A63AC4"/>
    <w:rsid w:val="00A63B3D"/>
    <w:rsid w:val="00A63E86"/>
    <w:rsid w:val="00A63E8E"/>
    <w:rsid w:val="00A640CF"/>
    <w:rsid w:val="00A641E2"/>
    <w:rsid w:val="00A6433C"/>
    <w:rsid w:val="00A64A70"/>
    <w:rsid w:val="00A64C3C"/>
    <w:rsid w:val="00A64D6C"/>
    <w:rsid w:val="00A64D9F"/>
    <w:rsid w:val="00A64F17"/>
    <w:rsid w:val="00A64F80"/>
    <w:rsid w:val="00A6546F"/>
    <w:rsid w:val="00A65A01"/>
    <w:rsid w:val="00A65A94"/>
    <w:rsid w:val="00A65ECA"/>
    <w:rsid w:val="00A65FF0"/>
    <w:rsid w:val="00A66422"/>
    <w:rsid w:val="00A6656C"/>
    <w:rsid w:val="00A66873"/>
    <w:rsid w:val="00A6690D"/>
    <w:rsid w:val="00A66D24"/>
    <w:rsid w:val="00A66D8E"/>
    <w:rsid w:val="00A67247"/>
    <w:rsid w:val="00A67324"/>
    <w:rsid w:val="00A67714"/>
    <w:rsid w:val="00A701BA"/>
    <w:rsid w:val="00A70C32"/>
    <w:rsid w:val="00A70D1B"/>
    <w:rsid w:val="00A71093"/>
    <w:rsid w:val="00A7123A"/>
    <w:rsid w:val="00A71304"/>
    <w:rsid w:val="00A715C4"/>
    <w:rsid w:val="00A71A53"/>
    <w:rsid w:val="00A71EFE"/>
    <w:rsid w:val="00A723E3"/>
    <w:rsid w:val="00A7251B"/>
    <w:rsid w:val="00A72744"/>
    <w:rsid w:val="00A72EEA"/>
    <w:rsid w:val="00A730F5"/>
    <w:rsid w:val="00A7320B"/>
    <w:rsid w:val="00A73512"/>
    <w:rsid w:val="00A735FF"/>
    <w:rsid w:val="00A73DAD"/>
    <w:rsid w:val="00A73E47"/>
    <w:rsid w:val="00A740D2"/>
    <w:rsid w:val="00A7446C"/>
    <w:rsid w:val="00A74B55"/>
    <w:rsid w:val="00A74E2C"/>
    <w:rsid w:val="00A7542D"/>
    <w:rsid w:val="00A75651"/>
    <w:rsid w:val="00A75C7C"/>
    <w:rsid w:val="00A75CA1"/>
    <w:rsid w:val="00A75F2C"/>
    <w:rsid w:val="00A769C5"/>
    <w:rsid w:val="00A76B0F"/>
    <w:rsid w:val="00A76BC3"/>
    <w:rsid w:val="00A77006"/>
    <w:rsid w:val="00A774DB"/>
    <w:rsid w:val="00A778A1"/>
    <w:rsid w:val="00A77D99"/>
    <w:rsid w:val="00A80064"/>
    <w:rsid w:val="00A801BB"/>
    <w:rsid w:val="00A80332"/>
    <w:rsid w:val="00A804BD"/>
    <w:rsid w:val="00A804DE"/>
    <w:rsid w:val="00A8075E"/>
    <w:rsid w:val="00A80804"/>
    <w:rsid w:val="00A81476"/>
    <w:rsid w:val="00A816CF"/>
    <w:rsid w:val="00A82457"/>
    <w:rsid w:val="00A826BA"/>
    <w:rsid w:val="00A8284E"/>
    <w:rsid w:val="00A828D8"/>
    <w:rsid w:val="00A82960"/>
    <w:rsid w:val="00A82B12"/>
    <w:rsid w:val="00A8314D"/>
    <w:rsid w:val="00A8328A"/>
    <w:rsid w:val="00A83612"/>
    <w:rsid w:val="00A83B9C"/>
    <w:rsid w:val="00A8418A"/>
    <w:rsid w:val="00A846BF"/>
    <w:rsid w:val="00A84A8C"/>
    <w:rsid w:val="00A84D03"/>
    <w:rsid w:val="00A853D6"/>
    <w:rsid w:val="00A8558D"/>
    <w:rsid w:val="00A856E9"/>
    <w:rsid w:val="00A85AE7"/>
    <w:rsid w:val="00A865C7"/>
    <w:rsid w:val="00A867B9"/>
    <w:rsid w:val="00A86AC8"/>
    <w:rsid w:val="00A86C72"/>
    <w:rsid w:val="00A87346"/>
    <w:rsid w:val="00A8790C"/>
    <w:rsid w:val="00A87A28"/>
    <w:rsid w:val="00A900C3"/>
    <w:rsid w:val="00A902D9"/>
    <w:rsid w:val="00A9039F"/>
    <w:rsid w:val="00A903D5"/>
    <w:rsid w:val="00A9097C"/>
    <w:rsid w:val="00A90CBA"/>
    <w:rsid w:val="00A916D3"/>
    <w:rsid w:val="00A9179E"/>
    <w:rsid w:val="00A91C92"/>
    <w:rsid w:val="00A91D04"/>
    <w:rsid w:val="00A91FD7"/>
    <w:rsid w:val="00A9221A"/>
    <w:rsid w:val="00A928CE"/>
    <w:rsid w:val="00A92AA6"/>
    <w:rsid w:val="00A93273"/>
    <w:rsid w:val="00A93BE5"/>
    <w:rsid w:val="00A940AD"/>
    <w:rsid w:val="00A943C4"/>
    <w:rsid w:val="00A94D73"/>
    <w:rsid w:val="00A94D86"/>
    <w:rsid w:val="00A94DDA"/>
    <w:rsid w:val="00A95FC2"/>
    <w:rsid w:val="00A96459"/>
    <w:rsid w:val="00A96956"/>
    <w:rsid w:val="00A969FD"/>
    <w:rsid w:val="00A96AEA"/>
    <w:rsid w:val="00A96EE7"/>
    <w:rsid w:val="00A974D5"/>
    <w:rsid w:val="00A97910"/>
    <w:rsid w:val="00A97A3F"/>
    <w:rsid w:val="00A97B22"/>
    <w:rsid w:val="00A97DA6"/>
    <w:rsid w:val="00A97EE8"/>
    <w:rsid w:val="00AA01FA"/>
    <w:rsid w:val="00AA0733"/>
    <w:rsid w:val="00AA0903"/>
    <w:rsid w:val="00AA1162"/>
    <w:rsid w:val="00AA15AA"/>
    <w:rsid w:val="00AA182E"/>
    <w:rsid w:val="00AA1AD8"/>
    <w:rsid w:val="00AA1D42"/>
    <w:rsid w:val="00AA1D78"/>
    <w:rsid w:val="00AA2E09"/>
    <w:rsid w:val="00AA2FAB"/>
    <w:rsid w:val="00AA3476"/>
    <w:rsid w:val="00AA3DB3"/>
    <w:rsid w:val="00AA3DCE"/>
    <w:rsid w:val="00AA4359"/>
    <w:rsid w:val="00AA4ED4"/>
    <w:rsid w:val="00AA52B6"/>
    <w:rsid w:val="00AA5329"/>
    <w:rsid w:val="00AA55A5"/>
    <w:rsid w:val="00AA69E5"/>
    <w:rsid w:val="00AA69F2"/>
    <w:rsid w:val="00AA6A55"/>
    <w:rsid w:val="00AA6E0E"/>
    <w:rsid w:val="00AA6F0D"/>
    <w:rsid w:val="00AB01B2"/>
    <w:rsid w:val="00AB0675"/>
    <w:rsid w:val="00AB06A8"/>
    <w:rsid w:val="00AB0CC7"/>
    <w:rsid w:val="00AB10DA"/>
    <w:rsid w:val="00AB1278"/>
    <w:rsid w:val="00AB1798"/>
    <w:rsid w:val="00AB1D4E"/>
    <w:rsid w:val="00AB2248"/>
    <w:rsid w:val="00AB27EA"/>
    <w:rsid w:val="00AB2CA0"/>
    <w:rsid w:val="00AB2D23"/>
    <w:rsid w:val="00AB2D6F"/>
    <w:rsid w:val="00AB32FB"/>
    <w:rsid w:val="00AB3667"/>
    <w:rsid w:val="00AB3B6C"/>
    <w:rsid w:val="00AB3C47"/>
    <w:rsid w:val="00AB3C65"/>
    <w:rsid w:val="00AB3D8A"/>
    <w:rsid w:val="00AB3D8C"/>
    <w:rsid w:val="00AB3FAE"/>
    <w:rsid w:val="00AB4115"/>
    <w:rsid w:val="00AB4554"/>
    <w:rsid w:val="00AB47AA"/>
    <w:rsid w:val="00AB4C4D"/>
    <w:rsid w:val="00AB4C58"/>
    <w:rsid w:val="00AB53D4"/>
    <w:rsid w:val="00AB544F"/>
    <w:rsid w:val="00AB571F"/>
    <w:rsid w:val="00AB590C"/>
    <w:rsid w:val="00AB68E5"/>
    <w:rsid w:val="00AB6925"/>
    <w:rsid w:val="00AB6989"/>
    <w:rsid w:val="00AB6B3F"/>
    <w:rsid w:val="00AB6C71"/>
    <w:rsid w:val="00AB70FF"/>
    <w:rsid w:val="00AB7196"/>
    <w:rsid w:val="00AC06EB"/>
    <w:rsid w:val="00AC0964"/>
    <w:rsid w:val="00AC0A04"/>
    <w:rsid w:val="00AC0AE1"/>
    <w:rsid w:val="00AC0FDD"/>
    <w:rsid w:val="00AC12DF"/>
    <w:rsid w:val="00AC13C9"/>
    <w:rsid w:val="00AC161A"/>
    <w:rsid w:val="00AC1837"/>
    <w:rsid w:val="00AC18A1"/>
    <w:rsid w:val="00AC18D2"/>
    <w:rsid w:val="00AC1F21"/>
    <w:rsid w:val="00AC2072"/>
    <w:rsid w:val="00AC244B"/>
    <w:rsid w:val="00AC2A62"/>
    <w:rsid w:val="00AC2BD4"/>
    <w:rsid w:val="00AC2C2A"/>
    <w:rsid w:val="00AC2D38"/>
    <w:rsid w:val="00AC2E40"/>
    <w:rsid w:val="00AC331A"/>
    <w:rsid w:val="00AC3395"/>
    <w:rsid w:val="00AC33A7"/>
    <w:rsid w:val="00AC3728"/>
    <w:rsid w:val="00AC379A"/>
    <w:rsid w:val="00AC3801"/>
    <w:rsid w:val="00AC3B09"/>
    <w:rsid w:val="00AC4793"/>
    <w:rsid w:val="00AC486B"/>
    <w:rsid w:val="00AC4950"/>
    <w:rsid w:val="00AC4EFD"/>
    <w:rsid w:val="00AC5113"/>
    <w:rsid w:val="00AC573A"/>
    <w:rsid w:val="00AC5A4C"/>
    <w:rsid w:val="00AC5C9F"/>
    <w:rsid w:val="00AC5F97"/>
    <w:rsid w:val="00AC60C6"/>
    <w:rsid w:val="00AC6226"/>
    <w:rsid w:val="00AC6522"/>
    <w:rsid w:val="00AC6970"/>
    <w:rsid w:val="00AC6BCA"/>
    <w:rsid w:val="00AC7122"/>
    <w:rsid w:val="00AC7496"/>
    <w:rsid w:val="00AC75AD"/>
    <w:rsid w:val="00AC78AA"/>
    <w:rsid w:val="00AC7DAB"/>
    <w:rsid w:val="00AD00AA"/>
    <w:rsid w:val="00AD0150"/>
    <w:rsid w:val="00AD02DF"/>
    <w:rsid w:val="00AD06D0"/>
    <w:rsid w:val="00AD0C31"/>
    <w:rsid w:val="00AD0CE4"/>
    <w:rsid w:val="00AD189B"/>
    <w:rsid w:val="00AD1C71"/>
    <w:rsid w:val="00AD2386"/>
    <w:rsid w:val="00AD254D"/>
    <w:rsid w:val="00AD2751"/>
    <w:rsid w:val="00AD2C3E"/>
    <w:rsid w:val="00AD2EB3"/>
    <w:rsid w:val="00AD2F94"/>
    <w:rsid w:val="00AD309C"/>
    <w:rsid w:val="00AD3429"/>
    <w:rsid w:val="00AD3591"/>
    <w:rsid w:val="00AD35E5"/>
    <w:rsid w:val="00AD35FA"/>
    <w:rsid w:val="00AD3C4A"/>
    <w:rsid w:val="00AD3EB1"/>
    <w:rsid w:val="00AD3F95"/>
    <w:rsid w:val="00AD408E"/>
    <w:rsid w:val="00AD4791"/>
    <w:rsid w:val="00AD4C53"/>
    <w:rsid w:val="00AD4D37"/>
    <w:rsid w:val="00AD4D5D"/>
    <w:rsid w:val="00AD577B"/>
    <w:rsid w:val="00AD60F6"/>
    <w:rsid w:val="00AD61B1"/>
    <w:rsid w:val="00AD6735"/>
    <w:rsid w:val="00AD68C6"/>
    <w:rsid w:val="00AD6B7D"/>
    <w:rsid w:val="00AD6E2D"/>
    <w:rsid w:val="00AD6F11"/>
    <w:rsid w:val="00AD79F7"/>
    <w:rsid w:val="00AD7C97"/>
    <w:rsid w:val="00AE0251"/>
    <w:rsid w:val="00AE0617"/>
    <w:rsid w:val="00AE0CE9"/>
    <w:rsid w:val="00AE0DC5"/>
    <w:rsid w:val="00AE0F0B"/>
    <w:rsid w:val="00AE210D"/>
    <w:rsid w:val="00AE2345"/>
    <w:rsid w:val="00AE26D8"/>
    <w:rsid w:val="00AE31ED"/>
    <w:rsid w:val="00AE3A27"/>
    <w:rsid w:val="00AE3FA4"/>
    <w:rsid w:val="00AE412F"/>
    <w:rsid w:val="00AE4297"/>
    <w:rsid w:val="00AE455D"/>
    <w:rsid w:val="00AE46CD"/>
    <w:rsid w:val="00AE4F4A"/>
    <w:rsid w:val="00AE50D1"/>
    <w:rsid w:val="00AE5227"/>
    <w:rsid w:val="00AE58AE"/>
    <w:rsid w:val="00AE5912"/>
    <w:rsid w:val="00AE5D6E"/>
    <w:rsid w:val="00AE6108"/>
    <w:rsid w:val="00AE6127"/>
    <w:rsid w:val="00AE6502"/>
    <w:rsid w:val="00AE68BE"/>
    <w:rsid w:val="00AE69BA"/>
    <w:rsid w:val="00AE69C6"/>
    <w:rsid w:val="00AE6D62"/>
    <w:rsid w:val="00AE73CD"/>
    <w:rsid w:val="00AE7B9A"/>
    <w:rsid w:val="00AE7CF8"/>
    <w:rsid w:val="00AE7F0C"/>
    <w:rsid w:val="00AE7FBA"/>
    <w:rsid w:val="00AF072F"/>
    <w:rsid w:val="00AF07E7"/>
    <w:rsid w:val="00AF091B"/>
    <w:rsid w:val="00AF126B"/>
    <w:rsid w:val="00AF1687"/>
    <w:rsid w:val="00AF1A18"/>
    <w:rsid w:val="00AF1F56"/>
    <w:rsid w:val="00AF1FE2"/>
    <w:rsid w:val="00AF25B6"/>
    <w:rsid w:val="00AF2908"/>
    <w:rsid w:val="00AF2929"/>
    <w:rsid w:val="00AF2F09"/>
    <w:rsid w:val="00AF31F0"/>
    <w:rsid w:val="00AF322C"/>
    <w:rsid w:val="00AF36EF"/>
    <w:rsid w:val="00AF431C"/>
    <w:rsid w:val="00AF442E"/>
    <w:rsid w:val="00AF452E"/>
    <w:rsid w:val="00AF4928"/>
    <w:rsid w:val="00AF50F2"/>
    <w:rsid w:val="00AF5AB3"/>
    <w:rsid w:val="00AF5B91"/>
    <w:rsid w:val="00AF6032"/>
    <w:rsid w:val="00AF64F1"/>
    <w:rsid w:val="00AF67D4"/>
    <w:rsid w:val="00AF6DCA"/>
    <w:rsid w:val="00AF7521"/>
    <w:rsid w:val="00AF7907"/>
    <w:rsid w:val="00B0001A"/>
    <w:rsid w:val="00B001D7"/>
    <w:rsid w:val="00B0027F"/>
    <w:rsid w:val="00B003E9"/>
    <w:rsid w:val="00B00593"/>
    <w:rsid w:val="00B00729"/>
    <w:rsid w:val="00B01506"/>
    <w:rsid w:val="00B01AD8"/>
    <w:rsid w:val="00B023AE"/>
    <w:rsid w:val="00B02BE9"/>
    <w:rsid w:val="00B02E76"/>
    <w:rsid w:val="00B02F42"/>
    <w:rsid w:val="00B03697"/>
    <w:rsid w:val="00B03716"/>
    <w:rsid w:val="00B04010"/>
    <w:rsid w:val="00B0422C"/>
    <w:rsid w:val="00B04A28"/>
    <w:rsid w:val="00B052BE"/>
    <w:rsid w:val="00B05A1A"/>
    <w:rsid w:val="00B05A50"/>
    <w:rsid w:val="00B05E97"/>
    <w:rsid w:val="00B067A2"/>
    <w:rsid w:val="00B06C03"/>
    <w:rsid w:val="00B06D64"/>
    <w:rsid w:val="00B06E8A"/>
    <w:rsid w:val="00B07157"/>
    <w:rsid w:val="00B07557"/>
    <w:rsid w:val="00B07782"/>
    <w:rsid w:val="00B07E60"/>
    <w:rsid w:val="00B07EB7"/>
    <w:rsid w:val="00B109BB"/>
    <w:rsid w:val="00B10E9C"/>
    <w:rsid w:val="00B11601"/>
    <w:rsid w:val="00B119E8"/>
    <w:rsid w:val="00B126EA"/>
    <w:rsid w:val="00B12831"/>
    <w:rsid w:val="00B130CF"/>
    <w:rsid w:val="00B1342A"/>
    <w:rsid w:val="00B13C0A"/>
    <w:rsid w:val="00B13DB3"/>
    <w:rsid w:val="00B141E2"/>
    <w:rsid w:val="00B14300"/>
    <w:rsid w:val="00B14AF1"/>
    <w:rsid w:val="00B15133"/>
    <w:rsid w:val="00B15566"/>
    <w:rsid w:val="00B1619D"/>
    <w:rsid w:val="00B161BA"/>
    <w:rsid w:val="00B16520"/>
    <w:rsid w:val="00B16FBD"/>
    <w:rsid w:val="00B170B3"/>
    <w:rsid w:val="00B17114"/>
    <w:rsid w:val="00B17D36"/>
    <w:rsid w:val="00B17DE1"/>
    <w:rsid w:val="00B17F47"/>
    <w:rsid w:val="00B17F83"/>
    <w:rsid w:val="00B20227"/>
    <w:rsid w:val="00B20365"/>
    <w:rsid w:val="00B204EB"/>
    <w:rsid w:val="00B20544"/>
    <w:rsid w:val="00B20748"/>
    <w:rsid w:val="00B208E7"/>
    <w:rsid w:val="00B2094F"/>
    <w:rsid w:val="00B212AF"/>
    <w:rsid w:val="00B216C5"/>
    <w:rsid w:val="00B21FB0"/>
    <w:rsid w:val="00B22838"/>
    <w:rsid w:val="00B228A8"/>
    <w:rsid w:val="00B22B31"/>
    <w:rsid w:val="00B231DE"/>
    <w:rsid w:val="00B2328D"/>
    <w:rsid w:val="00B23295"/>
    <w:rsid w:val="00B236A1"/>
    <w:rsid w:val="00B23A6F"/>
    <w:rsid w:val="00B23AD7"/>
    <w:rsid w:val="00B23C72"/>
    <w:rsid w:val="00B24204"/>
    <w:rsid w:val="00B2432B"/>
    <w:rsid w:val="00B24816"/>
    <w:rsid w:val="00B24A76"/>
    <w:rsid w:val="00B24E38"/>
    <w:rsid w:val="00B254B0"/>
    <w:rsid w:val="00B2582E"/>
    <w:rsid w:val="00B259BB"/>
    <w:rsid w:val="00B25B8C"/>
    <w:rsid w:val="00B25F7C"/>
    <w:rsid w:val="00B260F1"/>
    <w:rsid w:val="00B26103"/>
    <w:rsid w:val="00B269D3"/>
    <w:rsid w:val="00B26AEA"/>
    <w:rsid w:val="00B27066"/>
    <w:rsid w:val="00B2781E"/>
    <w:rsid w:val="00B27884"/>
    <w:rsid w:val="00B27D84"/>
    <w:rsid w:val="00B30121"/>
    <w:rsid w:val="00B3169B"/>
    <w:rsid w:val="00B3174B"/>
    <w:rsid w:val="00B31B9A"/>
    <w:rsid w:val="00B31D18"/>
    <w:rsid w:val="00B32AD6"/>
    <w:rsid w:val="00B3314E"/>
    <w:rsid w:val="00B33A4E"/>
    <w:rsid w:val="00B34483"/>
    <w:rsid w:val="00B34772"/>
    <w:rsid w:val="00B3492E"/>
    <w:rsid w:val="00B34935"/>
    <w:rsid w:val="00B34FFE"/>
    <w:rsid w:val="00B355DA"/>
    <w:rsid w:val="00B36460"/>
    <w:rsid w:val="00B364CF"/>
    <w:rsid w:val="00B36930"/>
    <w:rsid w:val="00B36A6D"/>
    <w:rsid w:val="00B36BE8"/>
    <w:rsid w:val="00B3707A"/>
    <w:rsid w:val="00B37345"/>
    <w:rsid w:val="00B3734A"/>
    <w:rsid w:val="00B37835"/>
    <w:rsid w:val="00B37C71"/>
    <w:rsid w:val="00B37D34"/>
    <w:rsid w:val="00B40261"/>
    <w:rsid w:val="00B40476"/>
    <w:rsid w:val="00B40740"/>
    <w:rsid w:val="00B407A8"/>
    <w:rsid w:val="00B407F6"/>
    <w:rsid w:val="00B408C7"/>
    <w:rsid w:val="00B41960"/>
    <w:rsid w:val="00B419AE"/>
    <w:rsid w:val="00B41A18"/>
    <w:rsid w:val="00B4264C"/>
    <w:rsid w:val="00B429B5"/>
    <w:rsid w:val="00B42C84"/>
    <w:rsid w:val="00B42FFC"/>
    <w:rsid w:val="00B43186"/>
    <w:rsid w:val="00B4353B"/>
    <w:rsid w:val="00B4353D"/>
    <w:rsid w:val="00B43728"/>
    <w:rsid w:val="00B438BF"/>
    <w:rsid w:val="00B43A0D"/>
    <w:rsid w:val="00B43DD7"/>
    <w:rsid w:val="00B43FF0"/>
    <w:rsid w:val="00B44993"/>
    <w:rsid w:val="00B451F5"/>
    <w:rsid w:val="00B45229"/>
    <w:rsid w:val="00B45243"/>
    <w:rsid w:val="00B45332"/>
    <w:rsid w:val="00B45388"/>
    <w:rsid w:val="00B455BB"/>
    <w:rsid w:val="00B45702"/>
    <w:rsid w:val="00B45916"/>
    <w:rsid w:val="00B45E20"/>
    <w:rsid w:val="00B46163"/>
    <w:rsid w:val="00B46682"/>
    <w:rsid w:val="00B46D47"/>
    <w:rsid w:val="00B46DA9"/>
    <w:rsid w:val="00B4704F"/>
    <w:rsid w:val="00B4730F"/>
    <w:rsid w:val="00B47408"/>
    <w:rsid w:val="00B4756D"/>
    <w:rsid w:val="00B479A7"/>
    <w:rsid w:val="00B47B20"/>
    <w:rsid w:val="00B47BE0"/>
    <w:rsid w:val="00B5004D"/>
    <w:rsid w:val="00B5090A"/>
    <w:rsid w:val="00B50B9A"/>
    <w:rsid w:val="00B50C4B"/>
    <w:rsid w:val="00B5111C"/>
    <w:rsid w:val="00B51279"/>
    <w:rsid w:val="00B514E3"/>
    <w:rsid w:val="00B51599"/>
    <w:rsid w:val="00B5176F"/>
    <w:rsid w:val="00B51D77"/>
    <w:rsid w:val="00B51DB1"/>
    <w:rsid w:val="00B51F66"/>
    <w:rsid w:val="00B52A9A"/>
    <w:rsid w:val="00B52D88"/>
    <w:rsid w:val="00B52DD8"/>
    <w:rsid w:val="00B53034"/>
    <w:rsid w:val="00B53353"/>
    <w:rsid w:val="00B536C0"/>
    <w:rsid w:val="00B53E08"/>
    <w:rsid w:val="00B541E2"/>
    <w:rsid w:val="00B5426D"/>
    <w:rsid w:val="00B542DE"/>
    <w:rsid w:val="00B5480C"/>
    <w:rsid w:val="00B54BBF"/>
    <w:rsid w:val="00B54EDB"/>
    <w:rsid w:val="00B555CF"/>
    <w:rsid w:val="00B55E61"/>
    <w:rsid w:val="00B562AD"/>
    <w:rsid w:val="00B563F2"/>
    <w:rsid w:val="00B56719"/>
    <w:rsid w:val="00B5679D"/>
    <w:rsid w:val="00B56A74"/>
    <w:rsid w:val="00B56AD0"/>
    <w:rsid w:val="00B56C68"/>
    <w:rsid w:val="00B56E25"/>
    <w:rsid w:val="00B57001"/>
    <w:rsid w:val="00B570EA"/>
    <w:rsid w:val="00B5710E"/>
    <w:rsid w:val="00B57140"/>
    <w:rsid w:val="00B57FDF"/>
    <w:rsid w:val="00B604E0"/>
    <w:rsid w:val="00B60549"/>
    <w:rsid w:val="00B605F6"/>
    <w:rsid w:val="00B606FD"/>
    <w:rsid w:val="00B60CB3"/>
    <w:rsid w:val="00B60E35"/>
    <w:rsid w:val="00B61394"/>
    <w:rsid w:val="00B6174B"/>
    <w:rsid w:val="00B617A8"/>
    <w:rsid w:val="00B62417"/>
    <w:rsid w:val="00B6266B"/>
    <w:rsid w:val="00B62736"/>
    <w:rsid w:val="00B62BDB"/>
    <w:rsid w:val="00B62C8D"/>
    <w:rsid w:val="00B62DDB"/>
    <w:rsid w:val="00B631AF"/>
    <w:rsid w:val="00B631CD"/>
    <w:rsid w:val="00B634D0"/>
    <w:rsid w:val="00B63A74"/>
    <w:rsid w:val="00B63C11"/>
    <w:rsid w:val="00B645CA"/>
    <w:rsid w:val="00B646D3"/>
    <w:rsid w:val="00B64A60"/>
    <w:rsid w:val="00B64AE4"/>
    <w:rsid w:val="00B64B50"/>
    <w:rsid w:val="00B64E31"/>
    <w:rsid w:val="00B658D9"/>
    <w:rsid w:val="00B660EF"/>
    <w:rsid w:val="00B664BA"/>
    <w:rsid w:val="00B66519"/>
    <w:rsid w:val="00B6696E"/>
    <w:rsid w:val="00B669DB"/>
    <w:rsid w:val="00B676CA"/>
    <w:rsid w:val="00B676E1"/>
    <w:rsid w:val="00B6789F"/>
    <w:rsid w:val="00B67A67"/>
    <w:rsid w:val="00B67B33"/>
    <w:rsid w:val="00B70DFB"/>
    <w:rsid w:val="00B721FD"/>
    <w:rsid w:val="00B725F8"/>
    <w:rsid w:val="00B7274C"/>
    <w:rsid w:val="00B72763"/>
    <w:rsid w:val="00B72800"/>
    <w:rsid w:val="00B72A56"/>
    <w:rsid w:val="00B72B63"/>
    <w:rsid w:val="00B73326"/>
    <w:rsid w:val="00B73811"/>
    <w:rsid w:val="00B73C03"/>
    <w:rsid w:val="00B7442B"/>
    <w:rsid w:val="00B74948"/>
    <w:rsid w:val="00B74AB6"/>
    <w:rsid w:val="00B74E2A"/>
    <w:rsid w:val="00B74E89"/>
    <w:rsid w:val="00B7515C"/>
    <w:rsid w:val="00B760C1"/>
    <w:rsid w:val="00B765FB"/>
    <w:rsid w:val="00B766BF"/>
    <w:rsid w:val="00B76A2E"/>
    <w:rsid w:val="00B76D91"/>
    <w:rsid w:val="00B76DA7"/>
    <w:rsid w:val="00B76E53"/>
    <w:rsid w:val="00B77207"/>
    <w:rsid w:val="00B7723C"/>
    <w:rsid w:val="00B77844"/>
    <w:rsid w:val="00B778B1"/>
    <w:rsid w:val="00B77B01"/>
    <w:rsid w:val="00B77BA0"/>
    <w:rsid w:val="00B77F4A"/>
    <w:rsid w:val="00B800BA"/>
    <w:rsid w:val="00B806EB"/>
    <w:rsid w:val="00B8071B"/>
    <w:rsid w:val="00B80923"/>
    <w:rsid w:val="00B80D29"/>
    <w:rsid w:val="00B80DC8"/>
    <w:rsid w:val="00B8132E"/>
    <w:rsid w:val="00B8139B"/>
    <w:rsid w:val="00B81506"/>
    <w:rsid w:val="00B81D61"/>
    <w:rsid w:val="00B82079"/>
    <w:rsid w:val="00B823E4"/>
    <w:rsid w:val="00B82FB8"/>
    <w:rsid w:val="00B83345"/>
    <w:rsid w:val="00B834BA"/>
    <w:rsid w:val="00B835E7"/>
    <w:rsid w:val="00B851FD"/>
    <w:rsid w:val="00B8556E"/>
    <w:rsid w:val="00B85982"/>
    <w:rsid w:val="00B85B79"/>
    <w:rsid w:val="00B86744"/>
    <w:rsid w:val="00B86B59"/>
    <w:rsid w:val="00B86CB6"/>
    <w:rsid w:val="00B86F5B"/>
    <w:rsid w:val="00B875C2"/>
    <w:rsid w:val="00B87974"/>
    <w:rsid w:val="00B87D2D"/>
    <w:rsid w:val="00B87D96"/>
    <w:rsid w:val="00B87E25"/>
    <w:rsid w:val="00B90F42"/>
    <w:rsid w:val="00B91AFF"/>
    <w:rsid w:val="00B920CC"/>
    <w:rsid w:val="00B922B8"/>
    <w:rsid w:val="00B926ED"/>
    <w:rsid w:val="00B92949"/>
    <w:rsid w:val="00B92BAC"/>
    <w:rsid w:val="00B93616"/>
    <w:rsid w:val="00B93682"/>
    <w:rsid w:val="00B938F3"/>
    <w:rsid w:val="00B93B15"/>
    <w:rsid w:val="00B93B24"/>
    <w:rsid w:val="00B93C7F"/>
    <w:rsid w:val="00B9409D"/>
    <w:rsid w:val="00B943B1"/>
    <w:rsid w:val="00B946EE"/>
    <w:rsid w:val="00B94791"/>
    <w:rsid w:val="00B94A9B"/>
    <w:rsid w:val="00B94AA4"/>
    <w:rsid w:val="00B94F14"/>
    <w:rsid w:val="00B9512D"/>
    <w:rsid w:val="00B9599A"/>
    <w:rsid w:val="00B95C52"/>
    <w:rsid w:val="00B9667E"/>
    <w:rsid w:val="00B96F20"/>
    <w:rsid w:val="00B970ED"/>
    <w:rsid w:val="00B9739D"/>
    <w:rsid w:val="00B973D6"/>
    <w:rsid w:val="00B976A7"/>
    <w:rsid w:val="00B97C8E"/>
    <w:rsid w:val="00B97D45"/>
    <w:rsid w:val="00BA00B4"/>
    <w:rsid w:val="00BA05C1"/>
    <w:rsid w:val="00BA070C"/>
    <w:rsid w:val="00BA0777"/>
    <w:rsid w:val="00BA088F"/>
    <w:rsid w:val="00BA08FC"/>
    <w:rsid w:val="00BA0C81"/>
    <w:rsid w:val="00BA0CFF"/>
    <w:rsid w:val="00BA10C5"/>
    <w:rsid w:val="00BA123D"/>
    <w:rsid w:val="00BA1530"/>
    <w:rsid w:val="00BA1C0A"/>
    <w:rsid w:val="00BA1C4E"/>
    <w:rsid w:val="00BA1C6A"/>
    <w:rsid w:val="00BA1E5A"/>
    <w:rsid w:val="00BA1ED9"/>
    <w:rsid w:val="00BA2168"/>
    <w:rsid w:val="00BA2455"/>
    <w:rsid w:val="00BA25E2"/>
    <w:rsid w:val="00BA27E4"/>
    <w:rsid w:val="00BA2C71"/>
    <w:rsid w:val="00BA3B29"/>
    <w:rsid w:val="00BA3E3E"/>
    <w:rsid w:val="00BA4E97"/>
    <w:rsid w:val="00BA50D6"/>
    <w:rsid w:val="00BA52B8"/>
    <w:rsid w:val="00BA5768"/>
    <w:rsid w:val="00BA5912"/>
    <w:rsid w:val="00BA600D"/>
    <w:rsid w:val="00BA60B8"/>
    <w:rsid w:val="00BA613A"/>
    <w:rsid w:val="00BA622A"/>
    <w:rsid w:val="00BA66A2"/>
    <w:rsid w:val="00BA66C2"/>
    <w:rsid w:val="00BA6980"/>
    <w:rsid w:val="00BA6EA4"/>
    <w:rsid w:val="00BA6FA8"/>
    <w:rsid w:val="00BA6FFA"/>
    <w:rsid w:val="00BA74C9"/>
    <w:rsid w:val="00BA74FB"/>
    <w:rsid w:val="00BA7694"/>
    <w:rsid w:val="00BA78D3"/>
    <w:rsid w:val="00BA796F"/>
    <w:rsid w:val="00BB00BB"/>
    <w:rsid w:val="00BB01D9"/>
    <w:rsid w:val="00BB0634"/>
    <w:rsid w:val="00BB08EA"/>
    <w:rsid w:val="00BB0ABB"/>
    <w:rsid w:val="00BB0C53"/>
    <w:rsid w:val="00BB0CD4"/>
    <w:rsid w:val="00BB0DAA"/>
    <w:rsid w:val="00BB0F99"/>
    <w:rsid w:val="00BB15E2"/>
    <w:rsid w:val="00BB185C"/>
    <w:rsid w:val="00BB1E9A"/>
    <w:rsid w:val="00BB291B"/>
    <w:rsid w:val="00BB2EB9"/>
    <w:rsid w:val="00BB329C"/>
    <w:rsid w:val="00BB32F6"/>
    <w:rsid w:val="00BB39CA"/>
    <w:rsid w:val="00BB3B4A"/>
    <w:rsid w:val="00BB3BF5"/>
    <w:rsid w:val="00BB41DB"/>
    <w:rsid w:val="00BB4257"/>
    <w:rsid w:val="00BB4FFB"/>
    <w:rsid w:val="00BB53E2"/>
    <w:rsid w:val="00BB54B8"/>
    <w:rsid w:val="00BB57B6"/>
    <w:rsid w:val="00BB695F"/>
    <w:rsid w:val="00BB69F9"/>
    <w:rsid w:val="00BB6BBE"/>
    <w:rsid w:val="00BB6CDC"/>
    <w:rsid w:val="00BB6D78"/>
    <w:rsid w:val="00BB7B23"/>
    <w:rsid w:val="00BB7F51"/>
    <w:rsid w:val="00BC010C"/>
    <w:rsid w:val="00BC075C"/>
    <w:rsid w:val="00BC15B4"/>
    <w:rsid w:val="00BC19E9"/>
    <w:rsid w:val="00BC1DEF"/>
    <w:rsid w:val="00BC1E93"/>
    <w:rsid w:val="00BC2806"/>
    <w:rsid w:val="00BC2B03"/>
    <w:rsid w:val="00BC2DC6"/>
    <w:rsid w:val="00BC2DDD"/>
    <w:rsid w:val="00BC3101"/>
    <w:rsid w:val="00BC32A5"/>
    <w:rsid w:val="00BC3768"/>
    <w:rsid w:val="00BC394C"/>
    <w:rsid w:val="00BC3C37"/>
    <w:rsid w:val="00BC4301"/>
    <w:rsid w:val="00BC441F"/>
    <w:rsid w:val="00BC481B"/>
    <w:rsid w:val="00BC4A2E"/>
    <w:rsid w:val="00BC5167"/>
    <w:rsid w:val="00BC5D34"/>
    <w:rsid w:val="00BC64CD"/>
    <w:rsid w:val="00BC6E97"/>
    <w:rsid w:val="00BC6F1B"/>
    <w:rsid w:val="00BC7125"/>
    <w:rsid w:val="00BC7BCA"/>
    <w:rsid w:val="00BD0034"/>
    <w:rsid w:val="00BD051E"/>
    <w:rsid w:val="00BD0542"/>
    <w:rsid w:val="00BD07CB"/>
    <w:rsid w:val="00BD0BF6"/>
    <w:rsid w:val="00BD0F8A"/>
    <w:rsid w:val="00BD10C2"/>
    <w:rsid w:val="00BD1330"/>
    <w:rsid w:val="00BD16E4"/>
    <w:rsid w:val="00BD19E8"/>
    <w:rsid w:val="00BD34AF"/>
    <w:rsid w:val="00BD3E3A"/>
    <w:rsid w:val="00BD429A"/>
    <w:rsid w:val="00BD454A"/>
    <w:rsid w:val="00BD4A55"/>
    <w:rsid w:val="00BD4BF4"/>
    <w:rsid w:val="00BD4CE6"/>
    <w:rsid w:val="00BD5047"/>
    <w:rsid w:val="00BD51CF"/>
    <w:rsid w:val="00BD544E"/>
    <w:rsid w:val="00BD59DA"/>
    <w:rsid w:val="00BD59EB"/>
    <w:rsid w:val="00BD5AE5"/>
    <w:rsid w:val="00BD5CE5"/>
    <w:rsid w:val="00BD5D7F"/>
    <w:rsid w:val="00BD60BE"/>
    <w:rsid w:val="00BD61E0"/>
    <w:rsid w:val="00BD6355"/>
    <w:rsid w:val="00BD698F"/>
    <w:rsid w:val="00BD6B1A"/>
    <w:rsid w:val="00BD6CBC"/>
    <w:rsid w:val="00BD6DF2"/>
    <w:rsid w:val="00BD6F48"/>
    <w:rsid w:val="00BD775A"/>
    <w:rsid w:val="00BE01B8"/>
    <w:rsid w:val="00BE0358"/>
    <w:rsid w:val="00BE0582"/>
    <w:rsid w:val="00BE05A1"/>
    <w:rsid w:val="00BE0609"/>
    <w:rsid w:val="00BE079C"/>
    <w:rsid w:val="00BE0EA8"/>
    <w:rsid w:val="00BE0F6A"/>
    <w:rsid w:val="00BE1384"/>
    <w:rsid w:val="00BE1A32"/>
    <w:rsid w:val="00BE1AF4"/>
    <w:rsid w:val="00BE1FDD"/>
    <w:rsid w:val="00BE213D"/>
    <w:rsid w:val="00BE2D3E"/>
    <w:rsid w:val="00BE3C4E"/>
    <w:rsid w:val="00BE4520"/>
    <w:rsid w:val="00BE46E3"/>
    <w:rsid w:val="00BE4C47"/>
    <w:rsid w:val="00BE4D27"/>
    <w:rsid w:val="00BE4DE5"/>
    <w:rsid w:val="00BE5240"/>
    <w:rsid w:val="00BE5800"/>
    <w:rsid w:val="00BE5D80"/>
    <w:rsid w:val="00BE6239"/>
    <w:rsid w:val="00BE652D"/>
    <w:rsid w:val="00BE6697"/>
    <w:rsid w:val="00BE6BB6"/>
    <w:rsid w:val="00BE6DFD"/>
    <w:rsid w:val="00BE75C3"/>
    <w:rsid w:val="00BE7611"/>
    <w:rsid w:val="00BE7853"/>
    <w:rsid w:val="00BE7D35"/>
    <w:rsid w:val="00BF00D5"/>
    <w:rsid w:val="00BF0253"/>
    <w:rsid w:val="00BF03EB"/>
    <w:rsid w:val="00BF0564"/>
    <w:rsid w:val="00BF0865"/>
    <w:rsid w:val="00BF08B0"/>
    <w:rsid w:val="00BF0C75"/>
    <w:rsid w:val="00BF0C97"/>
    <w:rsid w:val="00BF0D23"/>
    <w:rsid w:val="00BF0D6A"/>
    <w:rsid w:val="00BF124B"/>
    <w:rsid w:val="00BF1D87"/>
    <w:rsid w:val="00BF227B"/>
    <w:rsid w:val="00BF2466"/>
    <w:rsid w:val="00BF260A"/>
    <w:rsid w:val="00BF268B"/>
    <w:rsid w:val="00BF2724"/>
    <w:rsid w:val="00BF2A12"/>
    <w:rsid w:val="00BF2A52"/>
    <w:rsid w:val="00BF2C77"/>
    <w:rsid w:val="00BF2FE2"/>
    <w:rsid w:val="00BF3093"/>
    <w:rsid w:val="00BF3264"/>
    <w:rsid w:val="00BF3284"/>
    <w:rsid w:val="00BF395F"/>
    <w:rsid w:val="00BF39F4"/>
    <w:rsid w:val="00BF41CD"/>
    <w:rsid w:val="00BF4608"/>
    <w:rsid w:val="00BF464C"/>
    <w:rsid w:val="00BF48BA"/>
    <w:rsid w:val="00BF4B78"/>
    <w:rsid w:val="00BF5128"/>
    <w:rsid w:val="00BF52DA"/>
    <w:rsid w:val="00BF5562"/>
    <w:rsid w:val="00BF57CD"/>
    <w:rsid w:val="00BF5844"/>
    <w:rsid w:val="00BF5C18"/>
    <w:rsid w:val="00BF64E1"/>
    <w:rsid w:val="00BF66BD"/>
    <w:rsid w:val="00BF67EE"/>
    <w:rsid w:val="00BF69B3"/>
    <w:rsid w:val="00BF69FE"/>
    <w:rsid w:val="00BF6AD5"/>
    <w:rsid w:val="00BF7144"/>
    <w:rsid w:val="00BF75F1"/>
    <w:rsid w:val="00BF7610"/>
    <w:rsid w:val="00BF793C"/>
    <w:rsid w:val="00BF7BBE"/>
    <w:rsid w:val="00BF7ED1"/>
    <w:rsid w:val="00C004EF"/>
    <w:rsid w:val="00C00A7E"/>
    <w:rsid w:val="00C011ED"/>
    <w:rsid w:val="00C01395"/>
    <w:rsid w:val="00C0154A"/>
    <w:rsid w:val="00C0164C"/>
    <w:rsid w:val="00C01A7C"/>
    <w:rsid w:val="00C01B89"/>
    <w:rsid w:val="00C01CE8"/>
    <w:rsid w:val="00C01D8E"/>
    <w:rsid w:val="00C01FD5"/>
    <w:rsid w:val="00C02420"/>
    <w:rsid w:val="00C02421"/>
    <w:rsid w:val="00C02D75"/>
    <w:rsid w:val="00C030DD"/>
    <w:rsid w:val="00C032BD"/>
    <w:rsid w:val="00C03796"/>
    <w:rsid w:val="00C03AE4"/>
    <w:rsid w:val="00C03CB5"/>
    <w:rsid w:val="00C03D34"/>
    <w:rsid w:val="00C03FAD"/>
    <w:rsid w:val="00C0421A"/>
    <w:rsid w:val="00C0447B"/>
    <w:rsid w:val="00C04523"/>
    <w:rsid w:val="00C04629"/>
    <w:rsid w:val="00C04680"/>
    <w:rsid w:val="00C04928"/>
    <w:rsid w:val="00C04ED5"/>
    <w:rsid w:val="00C050F2"/>
    <w:rsid w:val="00C052B9"/>
    <w:rsid w:val="00C05A3E"/>
    <w:rsid w:val="00C05F54"/>
    <w:rsid w:val="00C06174"/>
    <w:rsid w:val="00C064B2"/>
    <w:rsid w:val="00C06889"/>
    <w:rsid w:val="00C06E24"/>
    <w:rsid w:val="00C06EBD"/>
    <w:rsid w:val="00C07437"/>
    <w:rsid w:val="00C101FD"/>
    <w:rsid w:val="00C10671"/>
    <w:rsid w:val="00C10691"/>
    <w:rsid w:val="00C1097F"/>
    <w:rsid w:val="00C1126C"/>
    <w:rsid w:val="00C112EA"/>
    <w:rsid w:val="00C1176A"/>
    <w:rsid w:val="00C117E1"/>
    <w:rsid w:val="00C1181B"/>
    <w:rsid w:val="00C11E16"/>
    <w:rsid w:val="00C11E81"/>
    <w:rsid w:val="00C1213E"/>
    <w:rsid w:val="00C121D7"/>
    <w:rsid w:val="00C123F2"/>
    <w:rsid w:val="00C12B43"/>
    <w:rsid w:val="00C13299"/>
    <w:rsid w:val="00C13566"/>
    <w:rsid w:val="00C135C1"/>
    <w:rsid w:val="00C13A81"/>
    <w:rsid w:val="00C13D0C"/>
    <w:rsid w:val="00C13DE9"/>
    <w:rsid w:val="00C13DF7"/>
    <w:rsid w:val="00C13EF2"/>
    <w:rsid w:val="00C13F15"/>
    <w:rsid w:val="00C148ED"/>
    <w:rsid w:val="00C14DD9"/>
    <w:rsid w:val="00C1532C"/>
    <w:rsid w:val="00C1579A"/>
    <w:rsid w:val="00C157D3"/>
    <w:rsid w:val="00C1589F"/>
    <w:rsid w:val="00C15986"/>
    <w:rsid w:val="00C159F0"/>
    <w:rsid w:val="00C15B47"/>
    <w:rsid w:val="00C15E21"/>
    <w:rsid w:val="00C15FC3"/>
    <w:rsid w:val="00C16148"/>
    <w:rsid w:val="00C161CF"/>
    <w:rsid w:val="00C16493"/>
    <w:rsid w:val="00C16835"/>
    <w:rsid w:val="00C16898"/>
    <w:rsid w:val="00C169EB"/>
    <w:rsid w:val="00C17373"/>
    <w:rsid w:val="00C1782E"/>
    <w:rsid w:val="00C17D80"/>
    <w:rsid w:val="00C203E2"/>
    <w:rsid w:val="00C2078C"/>
    <w:rsid w:val="00C20E6E"/>
    <w:rsid w:val="00C20F38"/>
    <w:rsid w:val="00C21093"/>
    <w:rsid w:val="00C21300"/>
    <w:rsid w:val="00C2155F"/>
    <w:rsid w:val="00C215BD"/>
    <w:rsid w:val="00C21A88"/>
    <w:rsid w:val="00C21A8E"/>
    <w:rsid w:val="00C21EB7"/>
    <w:rsid w:val="00C22636"/>
    <w:rsid w:val="00C226C0"/>
    <w:rsid w:val="00C227CB"/>
    <w:rsid w:val="00C23000"/>
    <w:rsid w:val="00C23599"/>
    <w:rsid w:val="00C236C3"/>
    <w:rsid w:val="00C2430E"/>
    <w:rsid w:val="00C24650"/>
    <w:rsid w:val="00C24AF6"/>
    <w:rsid w:val="00C24B28"/>
    <w:rsid w:val="00C24E32"/>
    <w:rsid w:val="00C2534F"/>
    <w:rsid w:val="00C25ECB"/>
    <w:rsid w:val="00C25F11"/>
    <w:rsid w:val="00C26762"/>
    <w:rsid w:val="00C26860"/>
    <w:rsid w:val="00C26871"/>
    <w:rsid w:val="00C26E70"/>
    <w:rsid w:val="00C273D9"/>
    <w:rsid w:val="00C2760F"/>
    <w:rsid w:val="00C276BC"/>
    <w:rsid w:val="00C2778B"/>
    <w:rsid w:val="00C27947"/>
    <w:rsid w:val="00C27B20"/>
    <w:rsid w:val="00C27EE4"/>
    <w:rsid w:val="00C30279"/>
    <w:rsid w:val="00C30A02"/>
    <w:rsid w:val="00C30B23"/>
    <w:rsid w:val="00C31839"/>
    <w:rsid w:val="00C318BD"/>
    <w:rsid w:val="00C31F74"/>
    <w:rsid w:val="00C32184"/>
    <w:rsid w:val="00C329FD"/>
    <w:rsid w:val="00C32C77"/>
    <w:rsid w:val="00C3333E"/>
    <w:rsid w:val="00C333B6"/>
    <w:rsid w:val="00C33424"/>
    <w:rsid w:val="00C33490"/>
    <w:rsid w:val="00C3358D"/>
    <w:rsid w:val="00C3378D"/>
    <w:rsid w:val="00C33ED5"/>
    <w:rsid w:val="00C3417B"/>
    <w:rsid w:val="00C343A1"/>
    <w:rsid w:val="00C344A6"/>
    <w:rsid w:val="00C34793"/>
    <w:rsid w:val="00C347B6"/>
    <w:rsid w:val="00C34B16"/>
    <w:rsid w:val="00C34D1B"/>
    <w:rsid w:val="00C34F0C"/>
    <w:rsid w:val="00C359B2"/>
    <w:rsid w:val="00C35E25"/>
    <w:rsid w:val="00C3618A"/>
    <w:rsid w:val="00C36547"/>
    <w:rsid w:val="00C36E2D"/>
    <w:rsid w:val="00C3743A"/>
    <w:rsid w:val="00C377EE"/>
    <w:rsid w:val="00C37D20"/>
    <w:rsid w:val="00C37E47"/>
    <w:rsid w:val="00C400D6"/>
    <w:rsid w:val="00C40291"/>
    <w:rsid w:val="00C4037E"/>
    <w:rsid w:val="00C405FA"/>
    <w:rsid w:val="00C4064C"/>
    <w:rsid w:val="00C40A52"/>
    <w:rsid w:val="00C40B1D"/>
    <w:rsid w:val="00C40E03"/>
    <w:rsid w:val="00C40E4E"/>
    <w:rsid w:val="00C4106E"/>
    <w:rsid w:val="00C41425"/>
    <w:rsid w:val="00C41852"/>
    <w:rsid w:val="00C419A1"/>
    <w:rsid w:val="00C41A8C"/>
    <w:rsid w:val="00C41E54"/>
    <w:rsid w:val="00C42347"/>
    <w:rsid w:val="00C427E1"/>
    <w:rsid w:val="00C42887"/>
    <w:rsid w:val="00C42AFC"/>
    <w:rsid w:val="00C431A0"/>
    <w:rsid w:val="00C4324F"/>
    <w:rsid w:val="00C4336C"/>
    <w:rsid w:val="00C437D8"/>
    <w:rsid w:val="00C43C33"/>
    <w:rsid w:val="00C43C7E"/>
    <w:rsid w:val="00C43DD3"/>
    <w:rsid w:val="00C445CC"/>
    <w:rsid w:val="00C446DC"/>
    <w:rsid w:val="00C44E94"/>
    <w:rsid w:val="00C4513A"/>
    <w:rsid w:val="00C45484"/>
    <w:rsid w:val="00C456C1"/>
    <w:rsid w:val="00C456CE"/>
    <w:rsid w:val="00C45DDA"/>
    <w:rsid w:val="00C46B45"/>
    <w:rsid w:val="00C47ECD"/>
    <w:rsid w:val="00C5011B"/>
    <w:rsid w:val="00C50121"/>
    <w:rsid w:val="00C503EE"/>
    <w:rsid w:val="00C5073F"/>
    <w:rsid w:val="00C50C06"/>
    <w:rsid w:val="00C50DA4"/>
    <w:rsid w:val="00C511CF"/>
    <w:rsid w:val="00C512FA"/>
    <w:rsid w:val="00C51B4D"/>
    <w:rsid w:val="00C51E30"/>
    <w:rsid w:val="00C51F0A"/>
    <w:rsid w:val="00C51FA1"/>
    <w:rsid w:val="00C52076"/>
    <w:rsid w:val="00C52604"/>
    <w:rsid w:val="00C526EE"/>
    <w:rsid w:val="00C529F4"/>
    <w:rsid w:val="00C52DAC"/>
    <w:rsid w:val="00C53488"/>
    <w:rsid w:val="00C53EDA"/>
    <w:rsid w:val="00C53F2C"/>
    <w:rsid w:val="00C54615"/>
    <w:rsid w:val="00C5498C"/>
    <w:rsid w:val="00C54B95"/>
    <w:rsid w:val="00C55A80"/>
    <w:rsid w:val="00C55B46"/>
    <w:rsid w:val="00C55BAE"/>
    <w:rsid w:val="00C562C7"/>
    <w:rsid w:val="00C57229"/>
    <w:rsid w:val="00C5728E"/>
    <w:rsid w:val="00C572F7"/>
    <w:rsid w:val="00C578FB"/>
    <w:rsid w:val="00C57A90"/>
    <w:rsid w:val="00C57FF7"/>
    <w:rsid w:val="00C600E7"/>
    <w:rsid w:val="00C608D0"/>
    <w:rsid w:val="00C610C5"/>
    <w:rsid w:val="00C61149"/>
    <w:rsid w:val="00C61328"/>
    <w:rsid w:val="00C6148D"/>
    <w:rsid w:val="00C6151C"/>
    <w:rsid w:val="00C6173F"/>
    <w:rsid w:val="00C61837"/>
    <w:rsid w:val="00C62100"/>
    <w:rsid w:val="00C621D1"/>
    <w:rsid w:val="00C62484"/>
    <w:rsid w:val="00C627FA"/>
    <w:rsid w:val="00C6297E"/>
    <w:rsid w:val="00C62FB2"/>
    <w:rsid w:val="00C63104"/>
    <w:rsid w:val="00C63171"/>
    <w:rsid w:val="00C63350"/>
    <w:rsid w:val="00C635A3"/>
    <w:rsid w:val="00C63D53"/>
    <w:rsid w:val="00C64187"/>
    <w:rsid w:val="00C6422D"/>
    <w:rsid w:val="00C64245"/>
    <w:rsid w:val="00C64820"/>
    <w:rsid w:val="00C64922"/>
    <w:rsid w:val="00C6496C"/>
    <w:rsid w:val="00C64AD4"/>
    <w:rsid w:val="00C64DAE"/>
    <w:rsid w:val="00C65097"/>
    <w:rsid w:val="00C65115"/>
    <w:rsid w:val="00C65696"/>
    <w:rsid w:val="00C668E8"/>
    <w:rsid w:val="00C6690E"/>
    <w:rsid w:val="00C66B7A"/>
    <w:rsid w:val="00C676E1"/>
    <w:rsid w:val="00C67733"/>
    <w:rsid w:val="00C7007C"/>
    <w:rsid w:val="00C702F2"/>
    <w:rsid w:val="00C704C7"/>
    <w:rsid w:val="00C7152F"/>
    <w:rsid w:val="00C7180D"/>
    <w:rsid w:val="00C71AE8"/>
    <w:rsid w:val="00C71BE5"/>
    <w:rsid w:val="00C71C62"/>
    <w:rsid w:val="00C72A35"/>
    <w:rsid w:val="00C72E13"/>
    <w:rsid w:val="00C73305"/>
    <w:rsid w:val="00C7353C"/>
    <w:rsid w:val="00C739AB"/>
    <w:rsid w:val="00C73A8A"/>
    <w:rsid w:val="00C73B72"/>
    <w:rsid w:val="00C741CB"/>
    <w:rsid w:val="00C747DA"/>
    <w:rsid w:val="00C74B58"/>
    <w:rsid w:val="00C74E0F"/>
    <w:rsid w:val="00C7556D"/>
    <w:rsid w:val="00C7696E"/>
    <w:rsid w:val="00C76AC3"/>
    <w:rsid w:val="00C771FE"/>
    <w:rsid w:val="00C777B3"/>
    <w:rsid w:val="00C779A2"/>
    <w:rsid w:val="00C77B3E"/>
    <w:rsid w:val="00C77BBF"/>
    <w:rsid w:val="00C77EBF"/>
    <w:rsid w:val="00C80234"/>
    <w:rsid w:val="00C809AE"/>
    <w:rsid w:val="00C80D23"/>
    <w:rsid w:val="00C80DA3"/>
    <w:rsid w:val="00C81241"/>
    <w:rsid w:val="00C818E8"/>
    <w:rsid w:val="00C81968"/>
    <w:rsid w:val="00C82242"/>
    <w:rsid w:val="00C822C0"/>
    <w:rsid w:val="00C82343"/>
    <w:rsid w:val="00C82407"/>
    <w:rsid w:val="00C825DB"/>
    <w:rsid w:val="00C8299E"/>
    <w:rsid w:val="00C829D3"/>
    <w:rsid w:val="00C82A85"/>
    <w:rsid w:val="00C82B4D"/>
    <w:rsid w:val="00C83547"/>
    <w:rsid w:val="00C838FC"/>
    <w:rsid w:val="00C83A0C"/>
    <w:rsid w:val="00C83F60"/>
    <w:rsid w:val="00C83F9E"/>
    <w:rsid w:val="00C84225"/>
    <w:rsid w:val="00C84375"/>
    <w:rsid w:val="00C846EA"/>
    <w:rsid w:val="00C84B1E"/>
    <w:rsid w:val="00C84C3C"/>
    <w:rsid w:val="00C84D9B"/>
    <w:rsid w:val="00C84E90"/>
    <w:rsid w:val="00C84EFB"/>
    <w:rsid w:val="00C85000"/>
    <w:rsid w:val="00C85893"/>
    <w:rsid w:val="00C86184"/>
    <w:rsid w:val="00C86637"/>
    <w:rsid w:val="00C866DE"/>
    <w:rsid w:val="00C86C3F"/>
    <w:rsid w:val="00C874B2"/>
    <w:rsid w:val="00C8766F"/>
    <w:rsid w:val="00C87867"/>
    <w:rsid w:val="00C8799D"/>
    <w:rsid w:val="00C900D5"/>
    <w:rsid w:val="00C90170"/>
    <w:rsid w:val="00C90231"/>
    <w:rsid w:val="00C90286"/>
    <w:rsid w:val="00C90296"/>
    <w:rsid w:val="00C9036D"/>
    <w:rsid w:val="00C907A1"/>
    <w:rsid w:val="00C90DEF"/>
    <w:rsid w:val="00C90FC2"/>
    <w:rsid w:val="00C90FF5"/>
    <w:rsid w:val="00C91AAC"/>
    <w:rsid w:val="00C91EA7"/>
    <w:rsid w:val="00C92E9D"/>
    <w:rsid w:val="00C93074"/>
    <w:rsid w:val="00C931EC"/>
    <w:rsid w:val="00C939A3"/>
    <w:rsid w:val="00C93C42"/>
    <w:rsid w:val="00C943E9"/>
    <w:rsid w:val="00C946B7"/>
    <w:rsid w:val="00C947CC"/>
    <w:rsid w:val="00C94D33"/>
    <w:rsid w:val="00C94DC8"/>
    <w:rsid w:val="00C95081"/>
    <w:rsid w:val="00C9531E"/>
    <w:rsid w:val="00C953F6"/>
    <w:rsid w:val="00C95725"/>
    <w:rsid w:val="00C95C26"/>
    <w:rsid w:val="00C95C8D"/>
    <w:rsid w:val="00C95E23"/>
    <w:rsid w:val="00C95FED"/>
    <w:rsid w:val="00C96304"/>
    <w:rsid w:val="00C96588"/>
    <w:rsid w:val="00C96B2A"/>
    <w:rsid w:val="00C96CA2"/>
    <w:rsid w:val="00C96DFD"/>
    <w:rsid w:val="00C96E99"/>
    <w:rsid w:val="00C9707F"/>
    <w:rsid w:val="00C97736"/>
    <w:rsid w:val="00C97A7F"/>
    <w:rsid w:val="00C97BF1"/>
    <w:rsid w:val="00C97C6A"/>
    <w:rsid w:val="00C97CEE"/>
    <w:rsid w:val="00C97EE0"/>
    <w:rsid w:val="00CA0121"/>
    <w:rsid w:val="00CA059D"/>
    <w:rsid w:val="00CA05DC"/>
    <w:rsid w:val="00CA0EB2"/>
    <w:rsid w:val="00CA15C8"/>
    <w:rsid w:val="00CA1623"/>
    <w:rsid w:val="00CA1997"/>
    <w:rsid w:val="00CA1A3C"/>
    <w:rsid w:val="00CA1C69"/>
    <w:rsid w:val="00CA25B0"/>
    <w:rsid w:val="00CA267A"/>
    <w:rsid w:val="00CA2AD8"/>
    <w:rsid w:val="00CA2AE3"/>
    <w:rsid w:val="00CA2B0A"/>
    <w:rsid w:val="00CA2C9E"/>
    <w:rsid w:val="00CA2E50"/>
    <w:rsid w:val="00CA326B"/>
    <w:rsid w:val="00CA32A7"/>
    <w:rsid w:val="00CA34FD"/>
    <w:rsid w:val="00CA36D8"/>
    <w:rsid w:val="00CA38EC"/>
    <w:rsid w:val="00CA39FD"/>
    <w:rsid w:val="00CA3D8F"/>
    <w:rsid w:val="00CA4405"/>
    <w:rsid w:val="00CA454A"/>
    <w:rsid w:val="00CA4792"/>
    <w:rsid w:val="00CA4E5B"/>
    <w:rsid w:val="00CA4F25"/>
    <w:rsid w:val="00CA51C8"/>
    <w:rsid w:val="00CA52FA"/>
    <w:rsid w:val="00CA53E0"/>
    <w:rsid w:val="00CA55FA"/>
    <w:rsid w:val="00CA5B28"/>
    <w:rsid w:val="00CA6441"/>
    <w:rsid w:val="00CA64BF"/>
    <w:rsid w:val="00CA6CAB"/>
    <w:rsid w:val="00CA6DBD"/>
    <w:rsid w:val="00CA7047"/>
    <w:rsid w:val="00CA79A8"/>
    <w:rsid w:val="00CA7BBF"/>
    <w:rsid w:val="00CB00A6"/>
    <w:rsid w:val="00CB023D"/>
    <w:rsid w:val="00CB1093"/>
    <w:rsid w:val="00CB1404"/>
    <w:rsid w:val="00CB1799"/>
    <w:rsid w:val="00CB1CDB"/>
    <w:rsid w:val="00CB1DF3"/>
    <w:rsid w:val="00CB20B6"/>
    <w:rsid w:val="00CB2124"/>
    <w:rsid w:val="00CB223B"/>
    <w:rsid w:val="00CB286E"/>
    <w:rsid w:val="00CB28BB"/>
    <w:rsid w:val="00CB2B65"/>
    <w:rsid w:val="00CB2EFF"/>
    <w:rsid w:val="00CB369A"/>
    <w:rsid w:val="00CB4789"/>
    <w:rsid w:val="00CB495F"/>
    <w:rsid w:val="00CB4FF1"/>
    <w:rsid w:val="00CB5638"/>
    <w:rsid w:val="00CB56FA"/>
    <w:rsid w:val="00CB5791"/>
    <w:rsid w:val="00CB58C8"/>
    <w:rsid w:val="00CB5A00"/>
    <w:rsid w:val="00CB5B62"/>
    <w:rsid w:val="00CB6C68"/>
    <w:rsid w:val="00CB6CAC"/>
    <w:rsid w:val="00CB6F7A"/>
    <w:rsid w:val="00CB74D4"/>
    <w:rsid w:val="00CB78BE"/>
    <w:rsid w:val="00CB7D4C"/>
    <w:rsid w:val="00CC00E6"/>
    <w:rsid w:val="00CC0357"/>
    <w:rsid w:val="00CC0400"/>
    <w:rsid w:val="00CC0656"/>
    <w:rsid w:val="00CC0AEF"/>
    <w:rsid w:val="00CC0B42"/>
    <w:rsid w:val="00CC0D0A"/>
    <w:rsid w:val="00CC0EEE"/>
    <w:rsid w:val="00CC0FF3"/>
    <w:rsid w:val="00CC1302"/>
    <w:rsid w:val="00CC143A"/>
    <w:rsid w:val="00CC1CC2"/>
    <w:rsid w:val="00CC201A"/>
    <w:rsid w:val="00CC21D2"/>
    <w:rsid w:val="00CC2268"/>
    <w:rsid w:val="00CC2633"/>
    <w:rsid w:val="00CC2D2C"/>
    <w:rsid w:val="00CC2DB7"/>
    <w:rsid w:val="00CC309F"/>
    <w:rsid w:val="00CC3493"/>
    <w:rsid w:val="00CC351D"/>
    <w:rsid w:val="00CC35CD"/>
    <w:rsid w:val="00CC3626"/>
    <w:rsid w:val="00CC3A32"/>
    <w:rsid w:val="00CC3B3C"/>
    <w:rsid w:val="00CC3ECC"/>
    <w:rsid w:val="00CC408F"/>
    <w:rsid w:val="00CC411E"/>
    <w:rsid w:val="00CC450A"/>
    <w:rsid w:val="00CC451E"/>
    <w:rsid w:val="00CC510F"/>
    <w:rsid w:val="00CC5159"/>
    <w:rsid w:val="00CC5367"/>
    <w:rsid w:val="00CC562A"/>
    <w:rsid w:val="00CC5D32"/>
    <w:rsid w:val="00CC5E8D"/>
    <w:rsid w:val="00CC6198"/>
    <w:rsid w:val="00CC6504"/>
    <w:rsid w:val="00CC65DA"/>
    <w:rsid w:val="00CC6669"/>
    <w:rsid w:val="00CC6929"/>
    <w:rsid w:val="00CC69A0"/>
    <w:rsid w:val="00CC6CC1"/>
    <w:rsid w:val="00CC6D28"/>
    <w:rsid w:val="00CC740E"/>
    <w:rsid w:val="00CC7667"/>
    <w:rsid w:val="00CC769D"/>
    <w:rsid w:val="00CC7ECB"/>
    <w:rsid w:val="00CD0031"/>
    <w:rsid w:val="00CD0520"/>
    <w:rsid w:val="00CD0DF1"/>
    <w:rsid w:val="00CD0E08"/>
    <w:rsid w:val="00CD10FB"/>
    <w:rsid w:val="00CD16D5"/>
    <w:rsid w:val="00CD1884"/>
    <w:rsid w:val="00CD1C75"/>
    <w:rsid w:val="00CD1D60"/>
    <w:rsid w:val="00CD1DF0"/>
    <w:rsid w:val="00CD2275"/>
    <w:rsid w:val="00CD26C1"/>
    <w:rsid w:val="00CD2848"/>
    <w:rsid w:val="00CD2C1D"/>
    <w:rsid w:val="00CD2C92"/>
    <w:rsid w:val="00CD317F"/>
    <w:rsid w:val="00CD3348"/>
    <w:rsid w:val="00CD3E3F"/>
    <w:rsid w:val="00CD4003"/>
    <w:rsid w:val="00CD424E"/>
    <w:rsid w:val="00CD42FA"/>
    <w:rsid w:val="00CD4409"/>
    <w:rsid w:val="00CD4920"/>
    <w:rsid w:val="00CD4DB7"/>
    <w:rsid w:val="00CD4E9D"/>
    <w:rsid w:val="00CD54AE"/>
    <w:rsid w:val="00CD57A2"/>
    <w:rsid w:val="00CD66F5"/>
    <w:rsid w:val="00CD6CF4"/>
    <w:rsid w:val="00CD6FBB"/>
    <w:rsid w:val="00CD74F8"/>
    <w:rsid w:val="00CD7848"/>
    <w:rsid w:val="00CD7ACE"/>
    <w:rsid w:val="00CD7C96"/>
    <w:rsid w:val="00CD7CD0"/>
    <w:rsid w:val="00CE0775"/>
    <w:rsid w:val="00CE0949"/>
    <w:rsid w:val="00CE09C5"/>
    <w:rsid w:val="00CE0B06"/>
    <w:rsid w:val="00CE0BEF"/>
    <w:rsid w:val="00CE0DA9"/>
    <w:rsid w:val="00CE0DDB"/>
    <w:rsid w:val="00CE1333"/>
    <w:rsid w:val="00CE1443"/>
    <w:rsid w:val="00CE190D"/>
    <w:rsid w:val="00CE1CD0"/>
    <w:rsid w:val="00CE217A"/>
    <w:rsid w:val="00CE2E66"/>
    <w:rsid w:val="00CE3449"/>
    <w:rsid w:val="00CE3911"/>
    <w:rsid w:val="00CE39FC"/>
    <w:rsid w:val="00CE4809"/>
    <w:rsid w:val="00CE4A68"/>
    <w:rsid w:val="00CE4D57"/>
    <w:rsid w:val="00CE5531"/>
    <w:rsid w:val="00CE5C06"/>
    <w:rsid w:val="00CE5D86"/>
    <w:rsid w:val="00CE6103"/>
    <w:rsid w:val="00CE6304"/>
    <w:rsid w:val="00CE655E"/>
    <w:rsid w:val="00CE68DB"/>
    <w:rsid w:val="00CE6A78"/>
    <w:rsid w:val="00CE7130"/>
    <w:rsid w:val="00CE7AC7"/>
    <w:rsid w:val="00CF01A3"/>
    <w:rsid w:val="00CF0CAD"/>
    <w:rsid w:val="00CF0EA4"/>
    <w:rsid w:val="00CF11F5"/>
    <w:rsid w:val="00CF122E"/>
    <w:rsid w:val="00CF12D1"/>
    <w:rsid w:val="00CF1A96"/>
    <w:rsid w:val="00CF1AB2"/>
    <w:rsid w:val="00CF1DB3"/>
    <w:rsid w:val="00CF1F00"/>
    <w:rsid w:val="00CF29DF"/>
    <w:rsid w:val="00CF2D92"/>
    <w:rsid w:val="00CF2DB4"/>
    <w:rsid w:val="00CF306C"/>
    <w:rsid w:val="00CF3385"/>
    <w:rsid w:val="00CF3397"/>
    <w:rsid w:val="00CF3A0F"/>
    <w:rsid w:val="00CF3ABC"/>
    <w:rsid w:val="00CF3F58"/>
    <w:rsid w:val="00CF4141"/>
    <w:rsid w:val="00CF4507"/>
    <w:rsid w:val="00CF567A"/>
    <w:rsid w:val="00CF58D5"/>
    <w:rsid w:val="00CF63C3"/>
    <w:rsid w:val="00CF6B52"/>
    <w:rsid w:val="00CF7082"/>
    <w:rsid w:val="00CF7179"/>
    <w:rsid w:val="00CF7D2B"/>
    <w:rsid w:val="00D00190"/>
    <w:rsid w:val="00D00418"/>
    <w:rsid w:val="00D0182E"/>
    <w:rsid w:val="00D01B8A"/>
    <w:rsid w:val="00D01E28"/>
    <w:rsid w:val="00D026AE"/>
    <w:rsid w:val="00D02AA8"/>
    <w:rsid w:val="00D02B5E"/>
    <w:rsid w:val="00D02C75"/>
    <w:rsid w:val="00D02DD1"/>
    <w:rsid w:val="00D02EA7"/>
    <w:rsid w:val="00D02F0F"/>
    <w:rsid w:val="00D0340D"/>
    <w:rsid w:val="00D038F6"/>
    <w:rsid w:val="00D03926"/>
    <w:rsid w:val="00D03C4D"/>
    <w:rsid w:val="00D03D03"/>
    <w:rsid w:val="00D041CA"/>
    <w:rsid w:val="00D0477F"/>
    <w:rsid w:val="00D04BF5"/>
    <w:rsid w:val="00D05D00"/>
    <w:rsid w:val="00D05FBC"/>
    <w:rsid w:val="00D06079"/>
    <w:rsid w:val="00D07444"/>
    <w:rsid w:val="00D07A12"/>
    <w:rsid w:val="00D10053"/>
    <w:rsid w:val="00D100B8"/>
    <w:rsid w:val="00D10483"/>
    <w:rsid w:val="00D106E8"/>
    <w:rsid w:val="00D107D4"/>
    <w:rsid w:val="00D10DB2"/>
    <w:rsid w:val="00D10E3B"/>
    <w:rsid w:val="00D10E92"/>
    <w:rsid w:val="00D10F50"/>
    <w:rsid w:val="00D11193"/>
    <w:rsid w:val="00D112BC"/>
    <w:rsid w:val="00D1132D"/>
    <w:rsid w:val="00D1161B"/>
    <w:rsid w:val="00D11BA4"/>
    <w:rsid w:val="00D11E1A"/>
    <w:rsid w:val="00D1248C"/>
    <w:rsid w:val="00D12595"/>
    <w:rsid w:val="00D1285F"/>
    <w:rsid w:val="00D12AE4"/>
    <w:rsid w:val="00D12AE6"/>
    <w:rsid w:val="00D12BA8"/>
    <w:rsid w:val="00D12E15"/>
    <w:rsid w:val="00D1306B"/>
    <w:rsid w:val="00D1365F"/>
    <w:rsid w:val="00D1368F"/>
    <w:rsid w:val="00D1371D"/>
    <w:rsid w:val="00D13784"/>
    <w:rsid w:val="00D13844"/>
    <w:rsid w:val="00D13E10"/>
    <w:rsid w:val="00D141B5"/>
    <w:rsid w:val="00D14372"/>
    <w:rsid w:val="00D1479E"/>
    <w:rsid w:val="00D1482D"/>
    <w:rsid w:val="00D14BD5"/>
    <w:rsid w:val="00D153BB"/>
    <w:rsid w:val="00D154CF"/>
    <w:rsid w:val="00D15522"/>
    <w:rsid w:val="00D1555F"/>
    <w:rsid w:val="00D16512"/>
    <w:rsid w:val="00D16754"/>
    <w:rsid w:val="00D16755"/>
    <w:rsid w:val="00D16E7A"/>
    <w:rsid w:val="00D17537"/>
    <w:rsid w:val="00D176FE"/>
    <w:rsid w:val="00D17B94"/>
    <w:rsid w:val="00D17CD9"/>
    <w:rsid w:val="00D20782"/>
    <w:rsid w:val="00D208AB"/>
    <w:rsid w:val="00D2138B"/>
    <w:rsid w:val="00D2180D"/>
    <w:rsid w:val="00D2199D"/>
    <w:rsid w:val="00D221C0"/>
    <w:rsid w:val="00D22491"/>
    <w:rsid w:val="00D227D5"/>
    <w:rsid w:val="00D22ABD"/>
    <w:rsid w:val="00D22D59"/>
    <w:rsid w:val="00D23173"/>
    <w:rsid w:val="00D2317B"/>
    <w:rsid w:val="00D232E0"/>
    <w:rsid w:val="00D23F2A"/>
    <w:rsid w:val="00D24249"/>
    <w:rsid w:val="00D24B62"/>
    <w:rsid w:val="00D25301"/>
    <w:rsid w:val="00D255C9"/>
    <w:rsid w:val="00D25ABA"/>
    <w:rsid w:val="00D26063"/>
    <w:rsid w:val="00D266DC"/>
    <w:rsid w:val="00D26ADB"/>
    <w:rsid w:val="00D26B7B"/>
    <w:rsid w:val="00D26C9F"/>
    <w:rsid w:val="00D26D6B"/>
    <w:rsid w:val="00D26E28"/>
    <w:rsid w:val="00D26F36"/>
    <w:rsid w:val="00D2728F"/>
    <w:rsid w:val="00D273CC"/>
    <w:rsid w:val="00D278D5"/>
    <w:rsid w:val="00D27B81"/>
    <w:rsid w:val="00D27CBA"/>
    <w:rsid w:val="00D27E2B"/>
    <w:rsid w:val="00D27ECA"/>
    <w:rsid w:val="00D27FDC"/>
    <w:rsid w:val="00D303B9"/>
    <w:rsid w:val="00D3055D"/>
    <w:rsid w:val="00D3098D"/>
    <w:rsid w:val="00D30E9B"/>
    <w:rsid w:val="00D30EF9"/>
    <w:rsid w:val="00D31109"/>
    <w:rsid w:val="00D31622"/>
    <w:rsid w:val="00D318DF"/>
    <w:rsid w:val="00D31C8E"/>
    <w:rsid w:val="00D31E5B"/>
    <w:rsid w:val="00D32509"/>
    <w:rsid w:val="00D32835"/>
    <w:rsid w:val="00D32C58"/>
    <w:rsid w:val="00D33286"/>
    <w:rsid w:val="00D33491"/>
    <w:rsid w:val="00D335C6"/>
    <w:rsid w:val="00D33B64"/>
    <w:rsid w:val="00D33FF1"/>
    <w:rsid w:val="00D34243"/>
    <w:rsid w:val="00D353C1"/>
    <w:rsid w:val="00D353DC"/>
    <w:rsid w:val="00D35521"/>
    <w:rsid w:val="00D358AF"/>
    <w:rsid w:val="00D358BD"/>
    <w:rsid w:val="00D36318"/>
    <w:rsid w:val="00D363D8"/>
    <w:rsid w:val="00D36AAB"/>
    <w:rsid w:val="00D36CA4"/>
    <w:rsid w:val="00D36F8A"/>
    <w:rsid w:val="00D3705D"/>
    <w:rsid w:val="00D371A6"/>
    <w:rsid w:val="00D372FC"/>
    <w:rsid w:val="00D37349"/>
    <w:rsid w:val="00D3745F"/>
    <w:rsid w:val="00D37B9E"/>
    <w:rsid w:val="00D37BBE"/>
    <w:rsid w:val="00D37CCD"/>
    <w:rsid w:val="00D40007"/>
    <w:rsid w:val="00D400C3"/>
    <w:rsid w:val="00D405A3"/>
    <w:rsid w:val="00D40F4F"/>
    <w:rsid w:val="00D4141E"/>
    <w:rsid w:val="00D418A7"/>
    <w:rsid w:val="00D41E8F"/>
    <w:rsid w:val="00D42290"/>
    <w:rsid w:val="00D4274F"/>
    <w:rsid w:val="00D42756"/>
    <w:rsid w:val="00D4280B"/>
    <w:rsid w:val="00D42D8A"/>
    <w:rsid w:val="00D42F28"/>
    <w:rsid w:val="00D437E3"/>
    <w:rsid w:val="00D438E6"/>
    <w:rsid w:val="00D43906"/>
    <w:rsid w:val="00D43B2D"/>
    <w:rsid w:val="00D4418F"/>
    <w:rsid w:val="00D442E8"/>
    <w:rsid w:val="00D443D3"/>
    <w:rsid w:val="00D4452C"/>
    <w:rsid w:val="00D4509A"/>
    <w:rsid w:val="00D451B7"/>
    <w:rsid w:val="00D455C8"/>
    <w:rsid w:val="00D457F1"/>
    <w:rsid w:val="00D4600A"/>
    <w:rsid w:val="00D46652"/>
    <w:rsid w:val="00D479B1"/>
    <w:rsid w:val="00D47F92"/>
    <w:rsid w:val="00D50372"/>
    <w:rsid w:val="00D50C1B"/>
    <w:rsid w:val="00D50CEB"/>
    <w:rsid w:val="00D50DCE"/>
    <w:rsid w:val="00D515CC"/>
    <w:rsid w:val="00D51964"/>
    <w:rsid w:val="00D520CB"/>
    <w:rsid w:val="00D521CD"/>
    <w:rsid w:val="00D522B1"/>
    <w:rsid w:val="00D525D8"/>
    <w:rsid w:val="00D52946"/>
    <w:rsid w:val="00D537AC"/>
    <w:rsid w:val="00D54D41"/>
    <w:rsid w:val="00D54E37"/>
    <w:rsid w:val="00D5518D"/>
    <w:rsid w:val="00D5536D"/>
    <w:rsid w:val="00D55B9C"/>
    <w:rsid w:val="00D55E22"/>
    <w:rsid w:val="00D56464"/>
    <w:rsid w:val="00D56612"/>
    <w:rsid w:val="00D5675B"/>
    <w:rsid w:val="00D56851"/>
    <w:rsid w:val="00D56F07"/>
    <w:rsid w:val="00D57072"/>
    <w:rsid w:val="00D573D3"/>
    <w:rsid w:val="00D573DD"/>
    <w:rsid w:val="00D573E7"/>
    <w:rsid w:val="00D577B6"/>
    <w:rsid w:val="00D577EE"/>
    <w:rsid w:val="00D57ACD"/>
    <w:rsid w:val="00D57C89"/>
    <w:rsid w:val="00D57CA6"/>
    <w:rsid w:val="00D57CEA"/>
    <w:rsid w:val="00D57FC6"/>
    <w:rsid w:val="00D6002D"/>
    <w:rsid w:val="00D60464"/>
    <w:rsid w:val="00D617A1"/>
    <w:rsid w:val="00D61A7F"/>
    <w:rsid w:val="00D61BC3"/>
    <w:rsid w:val="00D62B85"/>
    <w:rsid w:val="00D633C1"/>
    <w:rsid w:val="00D637EC"/>
    <w:rsid w:val="00D63823"/>
    <w:rsid w:val="00D63E9A"/>
    <w:rsid w:val="00D63EF7"/>
    <w:rsid w:val="00D64670"/>
    <w:rsid w:val="00D6484B"/>
    <w:rsid w:val="00D6556F"/>
    <w:rsid w:val="00D65883"/>
    <w:rsid w:val="00D66146"/>
    <w:rsid w:val="00D6641B"/>
    <w:rsid w:val="00D6667B"/>
    <w:rsid w:val="00D67007"/>
    <w:rsid w:val="00D6752E"/>
    <w:rsid w:val="00D67724"/>
    <w:rsid w:val="00D70296"/>
    <w:rsid w:val="00D70A79"/>
    <w:rsid w:val="00D71084"/>
    <w:rsid w:val="00D7133A"/>
    <w:rsid w:val="00D71656"/>
    <w:rsid w:val="00D71BA2"/>
    <w:rsid w:val="00D71C68"/>
    <w:rsid w:val="00D71D50"/>
    <w:rsid w:val="00D72048"/>
    <w:rsid w:val="00D72937"/>
    <w:rsid w:val="00D72BDB"/>
    <w:rsid w:val="00D72C21"/>
    <w:rsid w:val="00D72D09"/>
    <w:rsid w:val="00D73029"/>
    <w:rsid w:val="00D732B7"/>
    <w:rsid w:val="00D736F2"/>
    <w:rsid w:val="00D73AD8"/>
    <w:rsid w:val="00D74530"/>
    <w:rsid w:val="00D7464B"/>
    <w:rsid w:val="00D74952"/>
    <w:rsid w:val="00D750C8"/>
    <w:rsid w:val="00D754BD"/>
    <w:rsid w:val="00D759BA"/>
    <w:rsid w:val="00D75A7B"/>
    <w:rsid w:val="00D75B5A"/>
    <w:rsid w:val="00D76033"/>
    <w:rsid w:val="00D76035"/>
    <w:rsid w:val="00D764BC"/>
    <w:rsid w:val="00D778E8"/>
    <w:rsid w:val="00D7796A"/>
    <w:rsid w:val="00D77C3C"/>
    <w:rsid w:val="00D80DF3"/>
    <w:rsid w:val="00D81353"/>
    <w:rsid w:val="00D81380"/>
    <w:rsid w:val="00D81545"/>
    <w:rsid w:val="00D81EA8"/>
    <w:rsid w:val="00D82157"/>
    <w:rsid w:val="00D82268"/>
    <w:rsid w:val="00D822B1"/>
    <w:rsid w:val="00D82B40"/>
    <w:rsid w:val="00D82CB3"/>
    <w:rsid w:val="00D833CB"/>
    <w:rsid w:val="00D83412"/>
    <w:rsid w:val="00D83438"/>
    <w:rsid w:val="00D836D1"/>
    <w:rsid w:val="00D8375D"/>
    <w:rsid w:val="00D838CD"/>
    <w:rsid w:val="00D83CA6"/>
    <w:rsid w:val="00D83CE5"/>
    <w:rsid w:val="00D83E83"/>
    <w:rsid w:val="00D83E9F"/>
    <w:rsid w:val="00D841EB"/>
    <w:rsid w:val="00D84853"/>
    <w:rsid w:val="00D84857"/>
    <w:rsid w:val="00D84AC7"/>
    <w:rsid w:val="00D84E65"/>
    <w:rsid w:val="00D853A3"/>
    <w:rsid w:val="00D856B1"/>
    <w:rsid w:val="00D85AA2"/>
    <w:rsid w:val="00D85B95"/>
    <w:rsid w:val="00D85E5E"/>
    <w:rsid w:val="00D863B6"/>
    <w:rsid w:val="00D8668C"/>
    <w:rsid w:val="00D869AF"/>
    <w:rsid w:val="00D86B25"/>
    <w:rsid w:val="00D86C31"/>
    <w:rsid w:val="00D86F0E"/>
    <w:rsid w:val="00D87007"/>
    <w:rsid w:val="00D8735B"/>
    <w:rsid w:val="00D876D2"/>
    <w:rsid w:val="00D87FDF"/>
    <w:rsid w:val="00D9024F"/>
    <w:rsid w:val="00D902CD"/>
    <w:rsid w:val="00D90E8D"/>
    <w:rsid w:val="00D910A6"/>
    <w:rsid w:val="00D9116B"/>
    <w:rsid w:val="00D91774"/>
    <w:rsid w:val="00D9182C"/>
    <w:rsid w:val="00D91A04"/>
    <w:rsid w:val="00D91C27"/>
    <w:rsid w:val="00D91CE3"/>
    <w:rsid w:val="00D923A9"/>
    <w:rsid w:val="00D92608"/>
    <w:rsid w:val="00D928ED"/>
    <w:rsid w:val="00D92A1C"/>
    <w:rsid w:val="00D9315C"/>
    <w:rsid w:val="00D9339E"/>
    <w:rsid w:val="00D93797"/>
    <w:rsid w:val="00D940AE"/>
    <w:rsid w:val="00D94114"/>
    <w:rsid w:val="00D9423C"/>
    <w:rsid w:val="00D94394"/>
    <w:rsid w:val="00D94493"/>
    <w:rsid w:val="00D94621"/>
    <w:rsid w:val="00D94DDC"/>
    <w:rsid w:val="00D9511B"/>
    <w:rsid w:val="00D9541F"/>
    <w:rsid w:val="00D95664"/>
    <w:rsid w:val="00D9579B"/>
    <w:rsid w:val="00D95871"/>
    <w:rsid w:val="00D95945"/>
    <w:rsid w:val="00D95C14"/>
    <w:rsid w:val="00D95D2F"/>
    <w:rsid w:val="00D96137"/>
    <w:rsid w:val="00D9639F"/>
    <w:rsid w:val="00D963E0"/>
    <w:rsid w:val="00D963EF"/>
    <w:rsid w:val="00D968B9"/>
    <w:rsid w:val="00D9698F"/>
    <w:rsid w:val="00D97155"/>
    <w:rsid w:val="00D975FD"/>
    <w:rsid w:val="00D97ADE"/>
    <w:rsid w:val="00D97D4E"/>
    <w:rsid w:val="00DA0112"/>
    <w:rsid w:val="00DA015F"/>
    <w:rsid w:val="00DA0406"/>
    <w:rsid w:val="00DA0482"/>
    <w:rsid w:val="00DA049B"/>
    <w:rsid w:val="00DA05D7"/>
    <w:rsid w:val="00DA09A9"/>
    <w:rsid w:val="00DA128E"/>
    <w:rsid w:val="00DA131C"/>
    <w:rsid w:val="00DA180B"/>
    <w:rsid w:val="00DA1840"/>
    <w:rsid w:val="00DA1C68"/>
    <w:rsid w:val="00DA2846"/>
    <w:rsid w:val="00DA28E9"/>
    <w:rsid w:val="00DA2934"/>
    <w:rsid w:val="00DA2965"/>
    <w:rsid w:val="00DA2BF6"/>
    <w:rsid w:val="00DA31A2"/>
    <w:rsid w:val="00DA3235"/>
    <w:rsid w:val="00DA3BCC"/>
    <w:rsid w:val="00DA3E70"/>
    <w:rsid w:val="00DA407B"/>
    <w:rsid w:val="00DA46E0"/>
    <w:rsid w:val="00DA4DD6"/>
    <w:rsid w:val="00DA6772"/>
    <w:rsid w:val="00DA6C48"/>
    <w:rsid w:val="00DA6E06"/>
    <w:rsid w:val="00DA7411"/>
    <w:rsid w:val="00DA7732"/>
    <w:rsid w:val="00DB01E1"/>
    <w:rsid w:val="00DB02B9"/>
    <w:rsid w:val="00DB03BF"/>
    <w:rsid w:val="00DB0C38"/>
    <w:rsid w:val="00DB0EC1"/>
    <w:rsid w:val="00DB0F46"/>
    <w:rsid w:val="00DB10BF"/>
    <w:rsid w:val="00DB15DC"/>
    <w:rsid w:val="00DB1A70"/>
    <w:rsid w:val="00DB1D6C"/>
    <w:rsid w:val="00DB21CF"/>
    <w:rsid w:val="00DB2E08"/>
    <w:rsid w:val="00DB3008"/>
    <w:rsid w:val="00DB30D6"/>
    <w:rsid w:val="00DB37BF"/>
    <w:rsid w:val="00DB38E8"/>
    <w:rsid w:val="00DB3F1D"/>
    <w:rsid w:val="00DB4799"/>
    <w:rsid w:val="00DB4BD3"/>
    <w:rsid w:val="00DB53E9"/>
    <w:rsid w:val="00DB58EF"/>
    <w:rsid w:val="00DB5942"/>
    <w:rsid w:val="00DB5CEB"/>
    <w:rsid w:val="00DB5D57"/>
    <w:rsid w:val="00DB69B8"/>
    <w:rsid w:val="00DB6F5C"/>
    <w:rsid w:val="00DB6FC2"/>
    <w:rsid w:val="00DB7015"/>
    <w:rsid w:val="00DB71D8"/>
    <w:rsid w:val="00DB7439"/>
    <w:rsid w:val="00DB7A6D"/>
    <w:rsid w:val="00DC088F"/>
    <w:rsid w:val="00DC0A57"/>
    <w:rsid w:val="00DC0BCE"/>
    <w:rsid w:val="00DC1212"/>
    <w:rsid w:val="00DC12B2"/>
    <w:rsid w:val="00DC13FD"/>
    <w:rsid w:val="00DC17B6"/>
    <w:rsid w:val="00DC1933"/>
    <w:rsid w:val="00DC193B"/>
    <w:rsid w:val="00DC1A0C"/>
    <w:rsid w:val="00DC1A98"/>
    <w:rsid w:val="00DC1E0A"/>
    <w:rsid w:val="00DC224E"/>
    <w:rsid w:val="00DC256C"/>
    <w:rsid w:val="00DC2572"/>
    <w:rsid w:val="00DC28C7"/>
    <w:rsid w:val="00DC2F32"/>
    <w:rsid w:val="00DC335E"/>
    <w:rsid w:val="00DC3BBD"/>
    <w:rsid w:val="00DC3DD0"/>
    <w:rsid w:val="00DC3DDD"/>
    <w:rsid w:val="00DC4440"/>
    <w:rsid w:val="00DC48B3"/>
    <w:rsid w:val="00DC4CF0"/>
    <w:rsid w:val="00DC50BB"/>
    <w:rsid w:val="00DC602E"/>
    <w:rsid w:val="00DC6291"/>
    <w:rsid w:val="00DC6FA6"/>
    <w:rsid w:val="00DC730C"/>
    <w:rsid w:val="00DC79B7"/>
    <w:rsid w:val="00DD0086"/>
    <w:rsid w:val="00DD0854"/>
    <w:rsid w:val="00DD113C"/>
    <w:rsid w:val="00DD1771"/>
    <w:rsid w:val="00DD17A6"/>
    <w:rsid w:val="00DD1917"/>
    <w:rsid w:val="00DD1E22"/>
    <w:rsid w:val="00DD1E34"/>
    <w:rsid w:val="00DD24CB"/>
    <w:rsid w:val="00DD290B"/>
    <w:rsid w:val="00DD2BE6"/>
    <w:rsid w:val="00DD2C09"/>
    <w:rsid w:val="00DD3100"/>
    <w:rsid w:val="00DD341A"/>
    <w:rsid w:val="00DD36DE"/>
    <w:rsid w:val="00DD3964"/>
    <w:rsid w:val="00DD3B17"/>
    <w:rsid w:val="00DD45FF"/>
    <w:rsid w:val="00DD4B1B"/>
    <w:rsid w:val="00DD510B"/>
    <w:rsid w:val="00DD56B8"/>
    <w:rsid w:val="00DD5D16"/>
    <w:rsid w:val="00DD5FEA"/>
    <w:rsid w:val="00DD6116"/>
    <w:rsid w:val="00DD69F0"/>
    <w:rsid w:val="00DD6CC0"/>
    <w:rsid w:val="00DD7036"/>
    <w:rsid w:val="00DD727C"/>
    <w:rsid w:val="00DD75F8"/>
    <w:rsid w:val="00DD7691"/>
    <w:rsid w:val="00DD771F"/>
    <w:rsid w:val="00DD775E"/>
    <w:rsid w:val="00DD7BD1"/>
    <w:rsid w:val="00DE00C1"/>
    <w:rsid w:val="00DE029C"/>
    <w:rsid w:val="00DE06EB"/>
    <w:rsid w:val="00DE0A43"/>
    <w:rsid w:val="00DE0C50"/>
    <w:rsid w:val="00DE0D9B"/>
    <w:rsid w:val="00DE1024"/>
    <w:rsid w:val="00DE10B1"/>
    <w:rsid w:val="00DE135D"/>
    <w:rsid w:val="00DE1423"/>
    <w:rsid w:val="00DE1756"/>
    <w:rsid w:val="00DE1A77"/>
    <w:rsid w:val="00DE2A69"/>
    <w:rsid w:val="00DE2C1E"/>
    <w:rsid w:val="00DE2CCC"/>
    <w:rsid w:val="00DE2EA0"/>
    <w:rsid w:val="00DE316C"/>
    <w:rsid w:val="00DE359F"/>
    <w:rsid w:val="00DE3611"/>
    <w:rsid w:val="00DE381C"/>
    <w:rsid w:val="00DE3A99"/>
    <w:rsid w:val="00DE3E60"/>
    <w:rsid w:val="00DE4075"/>
    <w:rsid w:val="00DE4D53"/>
    <w:rsid w:val="00DE4EE5"/>
    <w:rsid w:val="00DE50D8"/>
    <w:rsid w:val="00DE7084"/>
    <w:rsid w:val="00DE7EA3"/>
    <w:rsid w:val="00DF00E5"/>
    <w:rsid w:val="00DF02D1"/>
    <w:rsid w:val="00DF0C7F"/>
    <w:rsid w:val="00DF0D5C"/>
    <w:rsid w:val="00DF120D"/>
    <w:rsid w:val="00DF187A"/>
    <w:rsid w:val="00DF1965"/>
    <w:rsid w:val="00DF1F10"/>
    <w:rsid w:val="00DF1FB3"/>
    <w:rsid w:val="00DF2423"/>
    <w:rsid w:val="00DF2F19"/>
    <w:rsid w:val="00DF3D4F"/>
    <w:rsid w:val="00DF3E6A"/>
    <w:rsid w:val="00DF4050"/>
    <w:rsid w:val="00DF4169"/>
    <w:rsid w:val="00DF4A25"/>
    <w:rsid w:val="00DF4A4A"/>
    <w:rsid w:val="00DF4E2C"/>
    <w:rsid w:val="00DF511F"/>
    <w:rsid w:val="00DF55E1"/>
    <w:rsid w:val="00DF5D16"/>
    <w:rsid w:val="00DF6541"/>
    <w:rsid w:val="00DF65E6"/>
    <w:rsid w:val="00DF684F"/>
    <w:rsid w:val="00DF6937"/>
    <w:rsid w:val="00DF70C2"/>
    <w:rsid w:val="00DF7134"/>
    <w:rsid w:val="00DF7289"/>
    <w:rsid w:val="00DF767B"/>
    <w:rsid w:val="00DF76D3"/>
    <w:rsid w:val="00DF7C92"/>
    <w:rsid w:val="00E00839"/>
    <w:rsid w:val="00E00A29"/>
    <w:rsid w:val="00E00BE4"/>
    <w:rsid w:val="00E00CC2"/>
    <w:rsid w:val="00E01B28"/>
    <w:rsid w:val="00E01BBA"/>
    <w:rsid w:val="00E01C17"/>
    <w:rsid w:val="00E01EB2"/>
    <w:rsid w:val="00E01FB7"/>
    <w:rsid w:val="00E0203E"/>
    <w:rsid w:val="00E02097"/>
    <w:rsid w:val="00E02559"/>
    <w:rsid w:val="00E026F4"/>
    <w:rsid w:val="00E02E35"/>
    <w:rsid w:val="00E02FF2"/>
    <w:rsid w:val="00E032B2"/>
    <w:rsid w:val="00E034E9"/>
    <w:rsid w:val="00E039AB"/>
    <w:rsid w:val="00E03A82"/>
    <w:rsid w:val="00E03E7C"/>
    <w:rsid w:val="00E04299"/>
    <w:rsid w:val="00E04322"/>
    <w:rsid w:val="00E047D8"/>
    <w:rsid w:val="00E0496F"/>
    <w:rsid w:val="00E04D45"/>
    <w:rsid w:val="00E05410"/>
    <w:rsid w:val="00E0555E"/>
    <w:rsid w:val="00E05632"/>
    <w:rsid w:val="00E058B7"/>
    <w:rsid w:val="00E05D2B"/>
    <w:rsid w:val="00E06134"/>
    <w:rsid w:val="00E063DC"/>
    <w:rsid w:val="00E0643B"/>
    <w:rsid w:val="00E066A2"/>
    <w:rsid w:val="00E06891"/>
    <w:rsid w:val="00E068ED"/>
    <w:rsid w:val="00E06915"/>
    <w:rsid w:val="00E06B18"/>
    <w:rsid w:val="00E06B66"/>
    <w:rsid w:val="00E071B7"/>
    <w:rsid w:val="00E0720F"/>
    <w:rsid w:val="00E074FC"/>
    <w:rsid w:val="00E07E34"/>
    <w:rsid w:val="00E106E5"/>
    <w:rsid w:val="00E10C46"/>
    <w:rsid w:val="00E1109E"/>
    <w:rsid w:val="00E1110B"/>
    <w:rsid w:val="00E118C5"/>
    <w:rsid w:val="00E11C23"/>
    <w:rsid w:val="00E11D28"/>
    <w:rsid w:val="00E11FE2"/>
    <w:rsid w:val="00E12747"/>
    <w:rsid w:val="00E127C4"/>
    <w:rsid w:val="00E127E4"/>
    <w:rsid w:val="00E12B65"/>
    <w:rsid w:val="00E12FA2"/>
    <w:rsid w:val="00E13106"/>
    <w:rsid w:val="00E1355A"/>
    <w:rsid w:val="00E136D9"/>
    <w:rsid w:val="00E13EF9"/>
    <w:rsid w:val="00E14016"/>
    <w:rsid w:val="00E141D0"/>
    <w:rsid w:val="00E14951"/>
    <w:rsid w:val="00E149C2"/>
    <w:rsid w:val="00E14D11"/>
    <w:rsid w:val="00E158E3"/>
    <w:rsid w:val="00E161D9"/>
    <w:rsid w:val="00E162A6"/>
    <w:rsid w:val="00E1634F"/>
    <w:rsid w:val="00E166B3"/>
    <w:rsid w:val="00E168C0"/>
    <w:rsid w:val="00E1697E"/>
    <w:rsid w:val="00E16B87"/>
    <w:rsid w:val="00E1710F"/>
    <w:rsid w:val="00E172F9"/>
    <w:rsid w:val="00E17830"/>
    <w:rsid w:val="00E178AA"/>
    <w:rsid w:val="00E178B7"/>
    <w:rsid w:val="00E17EF1"/>
    <w:rsid w:val="00E20299"/>
    <w:rsid w:val="00E2057C"/>
    <w:rsid w:val="00E2080C"/>
    <w:rsid w:val="00E208D4"/>
    <w:rsid w:val="00E20B4C"/>
    <w:rsid w:val="00E20B93"/>
    <w:rsid w:val="00E20C90"/>
    <w:rsid w:val="00E20D30"/>
    <w:rsid w:val="00E20E47"/>
    <w:rsid w:val="00E21184"/>
    <w:rsid w:val="00E212D7"/>
    <w:rsid w:val="00E21422"/>
    <w:rsid w:val="00E21524"/>
    <w:rsid w:val="00E21574"/>
    <w:rsid w:val="00E21A5B"/>
    <w:rsid w:val="00E21B7A"/>
    <w:rsid w:val="00E21BD5"/>
    <w:rsid w:val="00E21D4C"/>
    <w:rsid w:val="00E21D84"/>
    <w:rsid w:val="00E226CF"/>
    <w:rsid w:val="00E22C15"/>
    <w:rsid w:val="00E22D47"/>
    <w:rsid w:val="00E22DD7"/>
    <w:rsid w:val="00E22EEC"/>
    <w:rsid w:val="00E2343E"/>
    <w:rsid w:val="00E237C4"/>
    <w:rsid w:val="00E23D91"/>
    <w:rsid w:val="00E23FEF"/>
    <w:rsid w:val="00E241DB"/>
    <w:rsid w:val="00E24253"/>
    <w:rsid w:val="00E242D6"/>
    <w:rsid w:val="00E2477A"/>
    <w:rsid w:val="00E247BB"/>
    <w:rsid w:val="00E24B64"/>
    <w:rsid w:val="00E26165"/>
    <w:rsid w:val="00E26214"/>
    <w:rsid w:val="00E2623E"/>
    <w:rsid w:val="00E26DB3"/>
    <w:rsid w:val="00E26F6F"/>
    <w:rsid w:val="00E270FF"/>
    <w:rsid w:val="00E272C6"/>
    <w:rsid w:val="00E2767A"/>
    <w:rsid w:val="00E276D2"/>
    <w:rsid w:val="00E278B8"/>
    <w:rsid w:val="00E27984"/>
    <w:rsid w:val="00E27A6E"/>
    <w:rsid w:val="00E30C52"/>
    <w:rsid w:val="00E30C88"/>
    <w:rsid w:val="00E3126C"/>
    <w:rsid w:val="00E318A1"/>
    <w:rsid w:val="00E31C36"/>
    <w:rsid w:val="00E31EA6"/>
    <w:rsid w:val="00E321EA"/>
    <w:rsid w:val="00E325B1"/>
    <w:rsid w:val="00E32793"/>
    <w:rsid w:val="00E32899"/>
    <w:rsid w:val="00E32EC5"/>
    <w:rsid w:val="00E33233"/>
    <w:rsid w:val="00E33ABF"/>
    <w:rsid w:val="00E3433D"/>
    <w:rsid w:val="00E34639"/>
    <w:rsid w:val="00E34716"/>
    <w:rsid w:val="00E348FE"/>
    <w:rsid w:val="00E3496E"/>
    <w:rsid w:val="00E34AB7"/>
    <w:rsid w:val="00E34CBD"/>
    <w:rsid w:val="00E34FB6"/>
    <w:rsid w:val="00E35276"/>
    <w:rsid w:val="00E3584D"/>
    <w:rsid w:val="00E359E2"/>
    <w:rsid w:val="00E35A35"/>
    <w:rsid w:val="00E3646B"/>
    <w:rsid w:val="00E36632"/>
    <w:rsid w:val="00E366A6"/>
    <w:rsid w:val="00E36947"/>
    <w:rsid w:val="00E36A0F"/>
    <w:rsid w:val="00E370D7"/>
    <w:rsid w:val="00E37476"/>
    <w:rsid w:val="00E3769D"/>
    <w:rsid w:val="00E376E7"/>
    <w:rsid w:val="00E3777D"/>
    <w:rsid w:val="00E403DD"/>
    <w:rsid w:val="00E40569"/>
    <w:rsid w:val="00E41016"/>
    <w:rsid w:val="00E418B8"/>
    <w:rsid w:val="00E42E7B"/>
    <w:rsid w:val="00E42FA4"/>
    <w:rsid w:val="00E43D3B"/>
    <w:rsid w:val="00E4499F"/>
    <w:rsid w:val="00E44A3C"/>
    <w:rsid w:val="00E44BFD"/>
    <w:rsid w:val="00E44D2A"/>
    <w:rsid w:val="00E4501E"/>
    <w:rsid w:val="00E451CA"/>
    <w:rsid w:val="00E45216"/>
    <w:rsid w:val="00E45525"/>
    <w:rsid w:val="00E45933"/>
    <w:rsid w:val="00E45AC2"/>
    <w:rsid w:val="00E45C0D"/>
    <w:rsid w:val="00E4622D"/>
    <w:rsid w:val="00E462E4"/>
    <w:rsid w:val="00E4643C"/>
    <w:rsid w:val="00E46E43"/>
    <w:rsid w:val="00E47D36"/>
    <w:rsid w:val="00E47DE1"/>
    <w:rsid w:val="00E5024F"/>
    <w:rsid w:val="00E50444"/>
    <w:rsid w:val="00E50541"/>
    <w:rsid w:val="00E505EC"/>
    <w:rsid w:val="00E5089E"/>
    <w:rsid w:val="00E50D8F"/>
    <w:rsid w:val="00E50F06"/>
    <w:rsid w:val="00E50F7E"/>
    <w:rsid w:val="00E5151C"/>
    <w:rsid w:val="00E52283"/>
    <w:rsid w:val="00E527A9"/>
    <w:rsid w:val="00E52B62"/>
    <w:rsid w:val="00E52BFA"/>
    <w:rsid w:val="00E52E37"/>
    <w:rsid w:val="00E53155"/>
    <w:rsid w:val="00E53492"/>
    <w:rsid w:val="00E5380F"/>
    <w:rsid w:val="00E539A8"/>
    <w:rsid w:val="00E54474"/>
    <w:rsid w:val="00E54F4F"/>
    <w:rsid w:val="00E56088"/>
    <w:rsid w:val="00E5633F"/>
    <w:rsid w:val="00E56346"/>
    <w:rsid w:val="00E5675B"/>
    <w:rsid w:val="00E56D4B"/>
    <w:rsid w:val="00E56DF8"/>
    <w:rsid w:val="00E56EB9"/>
    <w:rsid w:val="00E57402"/>
    <w:rsid w:val="00E57D93"/>
    <w:rsid w:val="00E57FD3"/>
    <w:rsid w:val="00E60304"/>
    <w:rsid w:val="00E6078D"/>
    <w:rsid w:val="00E60949"/>
    <w:rsid w:val="00E60A43"/>
    <w:rsid w:val="00E60C83"/>
    <w:rsid w:val="00E60DB9"/>
    <w:rsid w:val="00E617C6"/>
    <w:rsid w:val="00E618BC"/>
    <w:rsid w:val="00E61FF5"/>
    <w:rsid w:val="00E626EC"/>
    <w:rsid w:val="00E62915"/>
    <w:rsid w:val="00E629D6"/>
    <w:rsid w:val="00E63150"/>
    <w:rsid w:val="00E63395"/>
    <w:rsid w:val="00E633D0"/>
    <w:rsid w:val="00E63476"/>
    <w:rsid w:val="00E639F3"/>
    <w:rsid w:val="00E63A6D"/>
    <w:rsid w:val="00E63E8F"/>
    <w:rsid w:val="00E64341"/>
    <w:rsid w:val="00E643F2"/>
    <w:rsid w:val="00E649DC"/>
    <w:rsid w:val="00E64A6C"/>
    <w:rsid w:val="00E653DD"/>
    <w:rsid w:val="00E65BB5"/>
    <w:rsid w:val="00E65BB6"/>
    <w:rsid w:val="00E668D7"/>
    <w:rsid w:val="00E66E86"/>
    <w:rsid w:val="00E671B6"/>
    <w:rsid w:val="00E671E9"/>
    <w:rsid w:val="00E6765D"/>
    <w:rsid w:val="00E67783"/>
    <w:rsid w:val="00E679EF"/>
    <w:rsid w:val="00E67B1D"/>
    <w:rsid w:val="00E67B30"/>
    <w:rsid w:val="00E70120"/>
    <w:rsid w:val="00E70D14"/>
    <w:rsid w:val="00E70ECC"/>
    <w:rsid w:val="00E71CB3"/>
    <w:rsid w:val="00E725AC"/>
    <w:rsid w:val="00E726F0"/>
    <w:rsid w:val="00E727DE"/>
    <w:rsid w:val="00E730FF"/>
    <w:rsid w:val="00E73173"/>
    <w:rsid w:val="00E734CF"/>
    <w:rsid w:val="00E73580"/>
    <w:rsid w:val="00E75423"/>
    <w:rsid w:val="00E75712"/>
    <w:rsid w:val="00E75801"/>
    <w:rsid w:val="00E75942"/>
    <w:rsid w:val="00E7652F"/>
    <w:rsid w:val="00E76A64"/>
    <w:rsid w:val="00E7744D"/>
    <w:rsid w:val="00E775F0"/>
    <w:rsid w:val="00E77686"/>
    <w:rsid w:val="00E77B8F"/>
    <w:rsid w:val="00E77DB0"/>
    <w:rsid w:val="00E80228"/>
    <w:rsid w:val="00E805C8"/>
    <w:rsid w:val="00E80708"/>
    <w:rsid w:val="00E81182"/>
    <w:rsid w:val="00E81608"/>
    <w:rsid w:val="00E8161A"/>
    <w:rsid w:val="00E8191B"/>
    <w:rsid w:val="00E81C21"/>
    <w:rsid w:val="00E81C73"/>
    <w:rsid w:val="00E82205"/>
    <w:rsid w:val="00E834D8"/>
    <w:rsid w:val="00E83816"/>
    <w:rsid w:val="00E83A73"/>
    <w:rsid w:val="00E83F52"/>
    <w:rsid w:val="00E8418A"/>
    <w:rsid w:val="00E844D6"/>
    <w:rsid w:val="00E845A0"/>
    <w:rsid w:val="00E84765"/>
    <w:rsid w:val="00E85094"/>
    <w:rsid w:val="00E85BCE"/>
    <w:rsid w:val="00E86072"/>
    <w:rsid w:val="00E860BE"/>
    <w:rsid w:val="00E86489"/>
    <w:rsid w:val="00E868DE"/>
    <w:rsid w:val="00E868F2"/>
    <w:rsid w:val="00E86930"/>
    <w:rsid w:val="00E86ECE"/>
    <w:rsid w:val="00E870B8"/>
    <w:rsid w:val="00E873B0"/>
    <w:rsid w:val="00E874A3"/>
    <w:rsid w:val="00E87857"/>
    <w:rsid w:val="00E87D0A"/>
    <w:rsid w:val="00E90128"/>
    <w:rsid w:val="00E9020D"/>
    <w:rsid w:val="00E90C48"/>
    <w:rsid w:val="00E90FE5"/>
    <w:rsid w:val="00E90FFD"/>
    <w:rsid w:val="00E91372"/>
    <w:rsid w:val="00E9148E"/>
    <w:rsid w:val="00E914CF"/>
    <w:rsid w:val="00E9150D"/>
    <w:rsid w:val="00E91526"/>
    <w:rsid w:val="00E915A0"/>
    <w:rsid w:val="00E91697"/>
    <w:rsid w:val="00E91BA4"/>
    <w:rsid w:val="00E9223D"/>
    <w:rsid w:val="00E92B6A"/>
    <w:rsid w:val="00E92C21"/>
    <w:rsid w:val="00E93F6D"/>
    <w:rsid w:val="00E949E9"/>
    <w:rsid w:val="00E94C08"/>
    <w:rsid w:val="00E952A8"/>
    <w:rsid w:val="00E952C3"/>
    <w:rsid w:val="00E95378"/>
    <w:rsid w:val="00E95448"/>
    <w:rsid w:val="00E95481"/>
    <w:rsid w:val="00E9570E"/>
    <w:rsid w:val="00E95EB1"/>
    <w:rsid w:val="00E96205"/>
    <w:rsid w:val="00E965B1"/>
    <w:rsid w:val="00E96D85"/>
    <w:rsid w:val="00E9721F"/>
    <w:rsid w:val="00E972C9"/>
    <w:rsid w:val="00E97929"/>
    <w:rsid w:val="00E97B2B"/>
    <w:rsid w:val="00EA0079"/>
    <w:rsid w:val="00EA0187"/>
    <w:rsid w:val="00EA0344"/>
    <w:rsid w:val="00EA051C"/>
    <w:rsid w:val="00EA0704"/>
    <w:rsid w:val="00EA0EDF"/>
    <w:rsid w:val="00EA1E37"/>
    <w:rsid w:val="00EA2019"/>
    <w:rsid w:val="00EA2686"/>
    <w:rsid w:val="00EA31D5"/>
    <w:rsid w:val="00EA354A"/>
    <w:rsid w:val="00EA37B9"/>
    <w:rsid w:val="00EA393F"/>
    <w:rsid w:val="00EA3BBC"/>
    <w:rsid w:val="00EA3EA0"/>
    <w:rsid w:val="00EA3F78"/>
    <w:rsid w:val="00EA4258"/>
    <w:rsid w:val="00EA43A2"/>
    <w:rsid w:val="00EA4DEE"/>
    <w:rsid w:val="00EA5350"/>
    <w:rsid w:val="00EA5A1A"/>
    <w:rsid w:val="00EA6089"/>
    <w:rsid w:val="00EA6F2D"/>
    <w:rsid w:val="00EA753B"/>
    <w:rsid w:val="00EA7D8A"/>
    <w:rsid w:val="00EA7E16"/>
    <w:rsid w:val="00EA7F6C"/>
    <w:rsid w:val="00EB0093"/>
    <w:rsid w:val="00EB0222"/>
    <w:rsid w:val="00EB04CF"/>
    <w:rsid w:val="00EB1906"/>
    <w:rsid w:val="00EB288B"/>
    <w:rsid w:val="00EB2981"/>
    <w:rsid w:val="00EB3004"/>
    <w:rsid w:val="00EB3765"/>
    <w:rsid w:val="00EB3BA4"/>
    <w:rsid w:val="00EB3E5B"/>
    <w:rsid w:val="00EB3EF7"/>
    <w:rsid w:val="00EB3F88"/>
    <w:rsid w:val="00EB4A14"/>
    <w:rsid w:val="00EB4D75"/>
    <w:rsid w:val="00EB4F79"/>
    <w:rsid w:val="00EB5840"/>
    <w:rsid w:val="00EB5A18"/>
    <w:rsid w:val="00EB5AE0"/>
    <w:rsid w:val="00EB5CAB"/>
    <w:rsid w:val="00EB67DD"/>
    <w:rsid w:val="00EB6E3E"/>
    <w:rsid w:val="00EB7609"/>
    <w:rsid w:val="00EB77D1"/>
    <w:rsid w:val="00EB7A08"/>
    <w:rsid w:val="00EB7ACF"/>
    <w:rsid w:val="00EB7BB9"/>
    <w:rsid w:val="00EC0514"/>
    <w:rsid w:val="00EC0567"/>
    <w:rsid w:val="00EC0580"/>
    <w:rsid w:val="00EC1168"/>
    <w:rsid w:val="00EC127A"/>
    <w:rsid w:val="00EC128F"/>
    <w:rsid w:val="00EC1338"/>
    <w:rsid w:val="00EC1C2D"/>
    <w:rsid w:val="00EC1FC7"/>
    <w:rsid w:val="00EC22F4"/>
    <w:rsid w:val="00EC2871"/>
    <w:rsid w:val="00EC2929"/>
    <w:rsid w:val="00EC3CF6"/>
    <w:rsid w:val="00EC4115"/>
    <w:rsid w:val="00EC4406"/>
    <w:rsid w:val="00EC4411"/>
    <w:rsid w:val="00EC4845"/>
    <w:rsid w:val="00EC54E6"/>
    <w:rsid w:val="00EC579D"/>
    <w:rsid w:val="00EC57AF"/>
    <w:rsid w:val="00EC60CD"/>
    <w:rsid w:val="00EC64DB"/>
    <w:rsid w:val="00EC683F"/>
    <w:rsid w:val="00EC6A7A"/>
    <w:rsid w:val="00EC6EA9"/>
    <w:rsid w:val="00EC735B"/>
    <w:rsid w:val="00EC7551"/>
    <w:rsid w:val="00EC7899"/>
    <w:rsid w:val="00EC7B46"/>
    <w:rsid w:val="00EC7CEE"/>
    <w:rsid w:val="00EC7F07"/>
    <w:rsid w:val="00EC7FD9"/>
    <w:rsid w:val="00ED005E"/>
    <w:rsid w:val="00ED05F5"/>
    <w:rsid w:val="00ED0AD1"/>
    <w:rsid w:val="00ED0E77"/>
    <w:rsid w:val="00ED1185"/>
    <w:rsid w:val="00ED1222"/>
    <w:rsid w:val="00ED17DB"/>
    <w:rsid w:val="00ED1F72"/>
    <w:rsid w:val="00ED20C3"/>
    <w:rsid w:val="00ED2435"/>
    <w:rsid w:val="00ED2EE3"/>
    <w:rsid w:val="00ED3113"/>
    <w:rsid w:val="00ED3151"/>
    <w:rsid w:val="00ED3176"/>
    <w:rsid w:val="00ED3353"/>
    <w:rsid w:val="00ED3708"/>
    <w:rsid w:val="00ED3C7E"/>
    <w:rsid w:val="00ED4340"/>
    <w:rsid w:val="00ED4975"/>
    <w:rsid w:val="00ED49EC"/>
    <w:rsid w:val="00ED4EDA"/>
    <w:rsid w:val="00ED50DC"/>
    <w:rsid w:val="00ED51C4"/>
    <w:rsid w:val="00ED598C"/>
    <w:rsid w:val="00ED5990"/>
    <w:rsid w:val="00ED59A1"/>
    <w:rsid w:val="00ED5B24"/>
    <w:rsid w:val="00ED6068"/>
    <w:rsid w:val="00ED6265"/>
    <w:rsid w:val="00ED674A"/>
    <w:rsid w:val="00ED6F73"/>
    <w:rsid w:val="00ED704A"/>
    <w:rsid w:val="00ED78CC"/>
    <w:rsid w:val="00EE00E0"/>
    <w:rsid w:val="00EE01DF"/>
    <w:rsid w:val="00EE0528"/>
    <w:rsid w:val="00EE0A89"/>
    <w:rsid w:val="00EE0B1D"/>
    <w:rsid w:val="00EE0C9B"/>
    <w:rsid w:val="00EE10F8"/>
    <w:rsid w:val="00EE15A1"/>
    <w:rsid w:val="00EE1A3E"/>
    <w:rsid w:val="00EE1C2A"/>
    <w:rsid w:val="00EE1D6F"/>
    <w:rsid w:val="00EE204A"/>
    <w:rsid w:val="00EE24CE"/>
    <w:rsid w:val="00EE28BB"/>
    <w:rsid w:val="00EE3212"/>
    <w:rsid w:val="00EE3471"/>
    <w:rsid w:val="00EE35B4"/>
    <w:rsid w:val="00EE36F7"/>
    <w:rsid w:val="00EE4A80"/>
    <w:rsid w:val="00EE4D42"/>
    <w:rsid w:val="00EE52E8"/>
    <w:rsid w:val="00EE59B7"/>
    <w:rsid w:val="00EE5AD8"/>
    <w:rsid w:val="00EE5AF3"/>
    <w:rsid w:val="00EE5CC8"/>
    <w:rsid w:val="00EE5EA1"/>
    <w:rsid w:val="00EE5EE3"/>
    <w:rsid w:val="00EE6195"/>
    <w:rsid w:val="00EE64CD"/>
    <w:rsid w:val="00EE6896"/>
    <w:rsid w:val="00EE6926"/>
    <w:rsid w:val="00EE698E"/>
    <w:rsid w:val="00EE6A1D"/>
    <w:rsid w:val="00EE6B87"/>
    <w:rsid w:val="00EE7DCD"/>
    <w:rsid w:val="00EF02D7"/>
    <w:rsid w:val="00EF03B5"/>
    <w:rsid w:val="00EF04F5"/>
    <w:rsid w:val="00EF0E88"/>
    <w:rsid w:val="00EF1467"/>
    <w:rsid w:val="00EF14C9"/>
    <w:rsid w:val="00EF16FA"/>
    <w:rsid w:val="00EF204B"/>
    <w:rsid w:val="00EF2B71"/>
    <w:rsid w:val="00EF2BF5"/>
    <w:rsid w:val="00EF3416"/>
    <w:rsid w:val="00EF362C"/>
    <w:rsid w:val="00EF368B"/>
    <w:rsid w:val="00EF3CA5"/>
    <w:rsid w:val="00EF4329"/>
    <w:rsid w:val="00EF433D"/>
    <w:rsid w:val="00EF479F"/>
    <w:rsid w:val="00EF4CA1"/>
    <w:rsid w:val="00EF4D0D"/>
    <w:rsid w:val="00EF51C6"/>
    <w:rsid w:val="00EF5253"/>
    <w:rsid w:val="00EF52D1"/>
    <w:rsid w:val="00EF5E1D"/>
    <w:rsid w:val="00EF6607"/>
    <w:rsid w:val="00EF6C8D"/>
    <w:rsid w:val="00EF6DA5"/>
    <w:rsid w:val="00EF765B"/>
    <w:rsid w:val="00EF7908"/>
    <w:rsid w:val="00F004DA"/>
    <w:rsid w:val="00F0089E"/>
    <w:rsid w:val="00F0094B"/>
    <w:rsid w:val="00F00AFC"/>
    <w:rsid w:val="00F00B50"/>
    <w:rsid w:val="00F010BF"/>
    <w:rsid w:val="00F0143B"/>
    <w:rsid w:val="00F01469"/>
    <w:rsid w:val="00F016BC"/>
    <w:rsid w:val="00F016C2"/>
    <w:rsid w:val="00F018B2"/>
    <w:rsid w:val="00F019B5"/>
    <w:rsid w:val="00F020AD"/>
    <w:rsid w:val="00F0223C"/>
    <w:rsid w:val="00F02894"/>
    <w:rsid w:val="00F0291B"/>
    <w:rsid w:val="00F02986"/>
    <w:rsid w:val="00F03419"/>
    <w:rsid w:val="00F03666"/>
    <w:rsid w:val="00F03713"/>
    <w:rsid w:val="00F03DA3"/>
    <w:rsid w:val="00F049F4"/>
    <w:rsid w:val="00F04BE4"/>
    <w:rsid w:val="00F04BE8"/>
    <w:rsid w:val="00F05788"/>
    <w:rsid w:val="00F0649E"/>
    <w:rsid w:val="00F06B9B"/>
    <w:rsid w:val="00F06C29"/>
    <w:rsid w:val="00F06E08"/>
    <w:rsid w:val="00F06E60"/>
    <w:rsid w:val="00F073D6"/>
    <w:rsid w:val="00F07B6A"/>
    <w:rsid w:val="00F1027C"/>
    <w:rsid w:val="00F1035C"/>
    <w:rsid w:val="00F10572"/>
    <w:rsid w:val="00F108EF"/>
    <w:rsid w:val="00F10AE0"/>
    <w:rsid w:val="00F10C68"/>
    <w:rsid w:val="00F116CE"/>
    <w:rsid w:val="00F11D43"/>
    <w:rsid w:val="00F11D87"/>
    <w:rsid w:val="00F120B2"/>
    <w:rsid w:val="00F12487"/>
    <w:rsid w:val="00F12852"/>
    <w:rsid w:val="00F12DC7"/>
    <w:rsid w:val="00F12E34"/>
    <w:rsid w:val="00F12E5D"/>
    <w:rsid w:val="00F12E6E"/>
    <w:rsid w:val="00F12F3C"/>
    <w:rsid w:val="00F1312E"/>
    <w:rsid w:val="00F140F0"/>
    <w:rsid w:val="00F14D3D"/>
    <w:rsid w:val="00F1547B"/>
    <w:rsid w:val="00F1571B"/>
    <w:rsid w:val="00F15CE0"/>
    <w:rsid w:val="00F15D9D"/>
    <w:rsid w:val="00F1615E"/>
    <w:rsid w:val="00F16788"/>
    <w:rsid w:val="00F16A89"/>
    <w:rsid w:val="00F16BCF"/>
    <w:rsid w:val="00F16BDA"/>
    <w:rsid w:val="00F16D12"/>
    <w:rsid w:val="00F16E31"/>
    <w:rsid w:val="00F16F31"/>
    <w:rsid w:val="00F16F43"/>
    <w:rsid w:val="00F1702A"/>
    <w:rsid w:val="00F17AE3"/>
    <w:rsid w:val="00F17B41"/>
    <w:rsid w:val="00F2004A"/>
    <w:rsid w:val="00F2077A"/>
    <w:rsid w:val="00F20A61"/>
    <w:rsid w:val="00F212AA"/>
    <w:rsid w:val="00F21327"/>
    <w:rsid w:val="00F21430"/>
    <w:rsid w:val="00F219AE"/>
    <w:rsid w:val="00F21A83"/>
    <w:rsid w:val="00F21A99"/>
    <w:rsid w:val="00F21E0F"/>
    <w:rsid w:val="00F22209"/>
    <w:rsid w:val="00F222E2"/>
    <w:rsid w:val="00F234ED"/>
    <w:rsid w:val="00F235C2"/>
    <w:rsid w:val="00F23995"/>
    <w:rsid w:val="00F2444C"/>
    <w:rsid w:val="00F24480"/>
    <w:rsid w:val="00F24F83"/>
    <w:rsid w:val="00F25136"/>
    <w:rsid w:val="00F252EE"/>
    <w:rsid w:val="00F254E3"/>
    <w:rsid w:val="00F25DA4"/>
    <w:rsid w:val="00F260B7"/>
    <w:rsid w:val="00F26481"/>
    <w:rsid w:val="00F26551"/>
    <w:rsid w:val="00F26827"/>
    <w:rsid w:val="00F26972"/>
    <w:rsid w:val="00F26CEC"/>
    <w:rsid w:val="00F26F5A"/>
    <w:rsid w:val="00F27292"/>
    <w:rsid w:val="00F27496"/>
    <w:rsid w:val="00F276EA"/>
    <w:rsid w:val="00F27BAE"/>
    <w:rsid w:val="00F30150"/>
    <w:rsid w:val="00F303CD"/>
    <w:rsid w:val="00F306F4"/>
    <w:rsid w:val="00F30C91"/>
    <w:rsid w:val="00F30D09"/>
    <w:rsid w:val="00F30D74"/>
    <w:rsid w:val="00F30F5C"/>
    <w:rsid w:val="00F310D1"/>
    <w:rsid w:val="00F315E0"/>
    <w:rsid w:val="00F31840"/>
    <w:rsid w:val="00F32231"/>
    <w:rsid w:val="00F325F0"/>
    <w:rsid w:val="00F3290C"/>
    <w:rsid w:val="00F3399F"/>
    <w:rsid w:val="00F34B90"/>
    <w:rsid w:val="00F34ECA"/>
    <w:rsid w:val="00F34FFB"/>
    <w:rsid w:val="00F3587B"/>
    <w:rsid w:val="00F35AAF"/>
    <w:rsid w:val="00F35D73"/>
    <w:rsid w:val="00F360E1"/>
    <w:rsid w:val="00F36149"/>
    <w:rsid w:val="00F361B2"/>
    <w:rsid w:val="00F363C1"/>
    <w:rsid w:val="00F363EF"/>
    <w:rsid w:val="00F36442"/>
    <w:rsid w:val="00F36A90"/>
    <w:rsid w:val="00F36DA5"/>
    <w:rsid w:val="00F375F6"/>
    <w:rsid w:val="00F377DF"/>
    <w:rsid w:val="00F37886"/>
    <w:rsid w:val="00F37F74"/>
    <w:rsid w:val="00F4004A"/>
    <w:rsid w:val="00F401DA"/>
    <w:rsid w:val="00F4085A"/>
    <w:rsid w:val="00F40F5B"/>
    <w:rsid w:val="00F41053"/>
    <w:rsid w:val="00F4119C"/>
    <w:rsid w:val="00F41233"/>
    <w:rsid w:val="00F41398"/>
    <w:rsid w:val="00F414D6"/>
    <w:rsid w:val="00F41769"/>
    <w:rsid w:val="00F41922"/>
    <w:rsid w:val="00F41A92"/>
    <w:rsid w:val="00F422C6"/>
    <w:rsid w:val="00F4246D"/>
    <w:rsid w:val="00F42656"/>
    <w:rsid w:val="00F429B9"/>
    <w:rsid w:val="00F42C4C"/>
    <w:rsid w:val="00F42C97"/>
    <w:rsid w:val="00F42D31"/>
    <w:rsid w:val="00F4324D"/>
    <w:rsid w:val="00F432AB"/>
    <w:rsid w:val="00F4335D"/>
    <w:rsid w:val="00F4366C"/>
    <w:rsid w:val="00F439B8"/>
    <w:rsid w:val="00F43E87"/>
    <w:rsid w:val="00F445BE"/>
    <w:rsid w:val="00F4466D"/>
    <w:rsid w:val="00F44A0C"/>
    <w:rsid w:val="00F457BA"/>
    <w:rsid w:val="00F457E9"/>
    <w:rsid w:val="00F4583B"/>
    <w:rsid w:val="00F45D5F"/>
    <w:rsid w:val="00F467E2"/>
    <w:rsid w:val="00F46C11"/>
    <w:rsid w:val="00F46D02"/>
    <w:rsid w:val="00F47519"/>
    <w:rsid w:val="00F47791"/>
    <w:rsid w:val="00F47FF5"/>
    <w:rsid w:val="00F507F8"/>
    <w:rsid w:val="00F50DE3"/>
    <w:rsid w:val="00F50EB8"/>
    <w:rsid w:val="00F510B7"/>
    <w:rsid w:val="00F51152"/>
    <w:rsid w:val="00F5116B"/>
    <w:rsid w:val="00F51ABD"/>
    <w:rsid w:val="00F51DC8"/>
    <w:rsid w:val="00F522A0"/>
    <w:rsid w:val="00F5243A"/>
    <w:rsid w:val="00F5309E"/>
    <w:rsid w:val="00F5394D"/>
    <w:rsid w:val="00F5474B"/>
    <w:rsid w:val="00F54A1B"/>
    <w:rsid w:val="00F54B32"/>
    <w:rsid w:val="00F54E52"/>
    <w:rsid w:val="00F54FFA"/>
    <w:rsid w:val="00F55F8D"/>
    <w:rsid w:val="00F563AF"/>
    <w:rsid w:val="00F563FF"/>
    <w:rsid w:val="00F56763"/>
    <w:rsid w:val="00F56B67"/>
    <w:rsid w:val="00F56BDF"/>
    <w:rsid w:val="00F57186"/>
    <w:rsid w:val="00F571F8"/>
    <w:rsid w:val="00F579A0"/>
    <w:rsid w:val="00F57B57"/>
    <w:rsid w:val="00F57EA8"/>
    <w:rsid w:val="00F60C69"/>
    <w:rsid w:val="00F60CE7"/>
    <w:rsid w:val="00F60D95"/>
    <w:rsid w:val="00F61058"/>
    <w:rsid w:val="00F61213"/>
    <w:rsid w:val="00F61BBF"/>
    <w:rsid w:val="00F61DE2"/>
    <w:rsid w:val="00F625BE"/>
    <w:rsid w:val="00F62802"/>
    <w:rsid w:val="00F62B2C"/>
    <w:rsid w:val="00F63109"/>
    <w:rsid w:val="00F636E1"/>
    <w:rsid w:val="00F63750"/>
    <w:rsid w:val="00F637F8"/>
    <w:rsid w:val="00F63CA7"/>
    <w:rsid w:val="00F63D02"/>
    <w:rsid w:val="00F63FE3"/>
    <w:rsid w:val="00F645D0"/>
    <w:rsid w:val="00F64897"/>
    <w:rsid w:val="00F64AA4"/>
    <w:rsid w:val="00F64F44"/>
    <w:rsid w:val="00F651D4"/>
    <w:rsid w:val="00F65A6C"/>
    <w:rsid w:val="00F65AC1"/>
    <w:rsid w:val="00F65E8D"/>
    <w:rsid w:val="00F65F21"/>
    <w:rsid w:val="00F65F24"/>
    <w:rsid w:val="00F662BE"/>
    <w:rsid w:val="00F662EA"/>
    <w:rsid w:val="00F66366"/>
    <w:rsid w:val="00F66ADC"/>
    <w:rsid w:val="00F66CB9"/>
    <w:rsid w:val="00F66ECC"/>
    <w:rsid w:val="00F66F8B"/>
    <w:rsid w:val="00F67233"/>
    <w:rsid w:val="00F67BC4"/>
    <w:rsid w:val="00F67D67"/>
    <w:rsid w:val="00F7026A"/>
    <w:rsid w:val="00F7048A"/>
    <w:rsid w:val="00F70D0B"/>
    <w:rsid w:val="00F71158"/>
    <w:rsid w:val="00F7134C"/>
    <w:rsid w:val="00F717C4"/>
    <w:rsid w:val="00F71922"/>
    <w:rsid w:val="00F71B3D"/>
    <w:rsid w:val="00F71C38"/>
    <w:rsid w:val="00F71D08"/>
    <w:rsid w:val="00F72045"/>
    <w:rsid w:val="00F72593"/>
    <w:rsid w:val="00F72B7D"/>
    <w:rsid w:val="00F7330C"/>
    <w:rsid w:val="00F7337E"/>
    <w:rsid w:val="00F733FD"/>
    <w:rsid w:val="00F7350E"/>
    <w:rsid w:val="00F7352D"/>
    <w:rsid w:val="00F73758"/>
    <w:rsid w:val="00F73BD9"/>
    <w:rsid w:val="00F73E2F"/>
    <w:rsid w:val="00F74096"/>
    <w:rsid w:val="00F740FF"/>
    <w:rsid w:val="00F74C18"/>
    <w:rsid w:val="00F74D22"/>
    <w:rsid w:val="00F765F5"/>
    <w:rsid w:val="00F7672A"/>
    <w:rsid w:val="00F773D2"/>
    <w:rsid w:val="00F776BF"/>
    <w:rsid w:val="00F778DF"/>
    <w:rsid w:val="00F77C47"/>
    <w:rsid w:val="00F80710"/>
    <w:rsid w:val="00F80F56"/>
    <w:rsid w:val="00F81475"/>
    <w:rsid w:val="00F81BD7"/>
    <w:rsid w:val="00F82594"/>
    <w:rsid w:val="00F826CB"/>
    <w:rsid w:val="00F83927"/>
    <w:rsid w:val="00F83B83"/>
    <w:rsid w:val="00F84324"/>
    <w:rsid w:val="00F8437E"/>
    <w:rsid w:val="00F84411"/>
    <w:rsid w:val="00F84450"/>
    <w:rsid w:val="00F84ECC"/>
    <w:rsid w:val="00F85126"/>
    <w:rsid w:val="00F85413"/>
    <w:rsid w:val="00F85586"/>
    <w:rsid w:val="00F855EF"/>
    <w:rsid w:val="00F85600"/>
    <w:rsid w:val="00F85C11"/>
    <w:rsid w:val="00F85F4B"/>
    <w:rsid w:val="00F8606F"/>
    <w:rsid w:val="00F860D8"/>
    <w:rsid w:val="00F86116"/>
    <w:rsid w:val="00F862EF"/>
    <w:rsid w:val="00F86CD7"/>
    <w:rsid w:val="00F87063"/>
    <w:rsid w:val="00F874FF"/>
    <w:rsid w:val="00F87539"/>
    <w:rsid w:val="00F87868"/>
    <w:rsid w:val="00F87C01"/>
    <w:rsid w:val="00F87D55"/>
    <w:rsid w:val="00F9049C"/>
    <w:rsid w:val="00F904DD"/>
    <w:rsid w:val="00F9082A"/>
    <w:rsid w:val="00F90C90"/>
    <w:rsid w:val="00F90FD3"/>
    <w:rsid w:val="00F91D48"/>
    <w:rsid w:val="00F91D5F"/>
    <w:rsid w:val="00F9244A"/>
    <w:rsid w:val="00F9256E"/>
    <w:rsid w:val="00F92676"/>
    <w:rsid w:val="00F930DB"/>
    <w:rsid w:val="00F9342C"/>
    <w:rsid w:val="00F93547"/>
    <w:rsid w:val="00F93690"/>
    <w:rsid w:val="00F93EAC"/>
    <w:rsid w:val="00F9412B"/>
    <w:rsid w:val="00F9461D"/>
    <w:rsid w:val="00F94C35"/>
    <w:rsid w:val="00F94E4F"/>
    <w:rsid w:val="00F95281"/>
    <w:rsid w:val="00F9543C"/>
    <w:rsid w:val="00F957D0"/>
    <w:rsid w:val="00F95C43"/>
    <w:rsid w:val="00F9656A"/>
    <w:rsid w:val="00F971BE"/>
    <w:rsid w:val="00F9771C"/>
    <w:rsid w:val="00F977E7"/>
    <w:rsid w:val="00F97F98"/>
    <w:rsid w:val="00FA0171"/>
    <w:rsid w:val="00FA01AE"/>
    <w:rsid w:val="00FA049A"/>
    <w:rsid w:val="00FA0574"/>
    <w:rsid w:val="00FA05A4"/>
    <w:rsid w:val="00FA05EB"/>
    <w:rsid w:val="00FA05EC"/>
    <w:rsid w:val="00FA0815"/>
    <w:rsid w:val="00FA0B24"/>
    <w:rsid w:val="00FA0B87"/>
    <w:rsid w:val="00FA0BDE"/>
    <w:rsid w:val="00FA1574"/>
    <w:rsid w:val="00FA1ECB"/>
    <w:rsid w:val="00FA1EF7"/>
    <w:rsid w:val="00FA1F26"/>
    <w:rsid w:val="00FA2107"/>
    <w:rsid w:val="00FA261A"/>
    <w:rsid w:val="00FA293F"/>
    <w:rsid w:val="00FA2CDA"/>
    <w:rsid w:val="00FA2F9D"/>
    <w:rsid w:val="00FA3089"/>
    <w:rsid w:val="00FA3415"/>
    <w:rsid w:val="00FA3492"/>
    <w:rsid w:val="00FA36E0"/>
    <w:rsid w:val="00FA3733"/>
    <w:rsid w:val="00FA3867"/>
    <w:rsid w:val="00FA38E8"/>
    <w:rsid w:val="00FA3B04"/>
    <w:rsid w:val="00FA3B84"/>
    <w:rsid w:val="00FA3C41"/>
    <w:rsid w:val="00FA3D8C"/>
    <w:rsid w:val="00FA44AF"/>
    <w:rsid w:val="00FA468E"/>
    <w:rsid w:val="00FA46AA"/>
    <w:rsid w:val="00FA4C30"/>
    <w:rsid w:val="00FA4D95"/>
    <w:rsid w:val="00FA4E34"/>
    <w:rsid w:val="00FA4F91"/>
    <w:rsid w:val="00FA502B"/>
    <w:rsid w:val="00FA58AA"/>
    <w:rsid w:val="00FA5FD3"/>
    <w:rsid w:val="00FA63C1"/>
    <w:rsid w:val="00FA67D1"/>
    <w:rsid w:val="00FA68C0"/>
    <w:rsid w:val="00FA6B24"/>
    <w:rsid w:val="00FA6CAA"/>
    <w:rsid w:val="00FA716B"/>
    <w:rsid w:val="00FA71DE"/>
    <w:rsid w:val="00FA7D71"/>
    <w:rsid w:val="00FB05DD"/>
    <w:rsid w:val="00FB06DB"/>
    <w:rsid w:val="00FB0B03"/>
    <w:rsid w:val="00FB1474"/>
    <w:rsid w:val="00FB1992"/>
    <w:rsid w:val="00FB1CA5"/>
    <w:rsid w:val="00FB2178"/>
    <w:rsid w:val="00FB218D"/>
    <w:rsid w:val="00FB226E"/>
    <w:rsid w:val="00FB2537"/>
    <w:rsid w:val="00FB3094"/>
    <w:rsid w:val="00FB342B"/>
    <w:rsid w:val="00FB36B4"/>
    <w:rsid w:val="00FB38E5"/>
    <w:rsid w:val="00FB40D8"/>
    <w:rsid w:val="00FB4488"/>
    <w:rsid w:val="00FB45EE"/>
    <w:rsid w:val="00FB474B"/>
    <w:rsid w:val="00FB4BC8"/>
    <w:rsid w:val="00FB4C5D"/>
    <w:rsid w:val="00FB4E15"/>
    <w:rsid w:val="00FB528C"/>
    <w:rsid w:val="00FB5453"/>
    <w:rsid w:val="00FB59A5"/>
    <w:rsid w:val="00FB5A7A"/>
    <w:rsid w:val="00FB6024"/>
    <w:rsid w:val="00FB6311"/>
    <w:rsid w:val="00FB651F"/>
    <w:rsid w:val="00FB6600"/>
    <w:rsid w:val="00FB68D1"/>
    <w:rsid w:val="00FB6E9D"/>
    <w:rsid w:val="00FB70FC"/>
    <w:rsid w:val="00FB714B"/>
    <w:rsid w:val="00FB7374"/>
    <w:rsid w:val="00FB75EA"/>
    <w:rsid w:val="00FB77E1"/>
    <w:rsid w:val="00FB7ACD"/>
    <w:rsid w:val="00FB7EEE"/>
    <w:rsid w:val="00FC09E7"/>
    <w:rsid w:val="00FC0B28"/>
    <w:rsid w:val="00FC0DA4"/>
    <w:rsid w:val="00FC1A6B"/>
    <w:rsid w:val="00FC22A9"/>
    <w:rsid w:val="00FC256B"/>
    <w:rsid w:val="00FC27AB"/>
    <w:rsid w:val="00FC2CA1"/>
    <w:rsid w:val="00FC353D"/>
    <w:rsid w:val="00FC3BD8"/>
    <w:rsid w:val="00FC4BAC"/>
    <w:rsid w:val="00FC4C42"/>
    <w:rsid w:val="00FC4D92"/>
    <w:rsid w:val="00FC522E"/>
    <w:rsid w:val="00FC5615"/>
    <w:rsid w:val="00FC6A17"/>
    <w:rsid w:val="00FC6A5D"/>
    <w:rsid w:val="00FC6EC1"/>
    <w:rsid w:val="00FC6FB6"/>
    <w:rsid w:val="00FC6FC9"/>
    <w:rsid w:val="00FC737F"/>
    <w:rsid w:val="00FC76AD"/>
    <w:rsid w:val="00FC78DE"/>
    <w:rsid w:val="00FC7DC8"/>
    <w:rsid w:val="00FD0917"/>
    <w:rsid w:val="00FD0965"/>
    <w:rsid w:val="00FD0F74"/>
    <w:rsid w:val="00FD12A4"/>
    <w:rsid w:val="00FD1610"/>
    <w:rsid w:val="00FD19D9"/>
    <w:rsid w:val="00FD2100"/>
    <w:rsid w:val="00FD2187"/>
    <w:rsid w:val="00FD2684"/>
    <w:rsid w:val="00FD294A"/>
    <w:rsid w:val="00FD2C51"/>
    <w:rsid w:val="00FD2D68"/>
    <w:rsid w:val="00FD301E"/>
    <w:rsid w:val="00FD31E9"/>
    <w:rsid w:val="00FD336E"/>
    <w:rsid w:val="00FD33C0"/>
    <w:rsid w:val="00FD3A0C"/>
    <w:rsid w:val="00FD3A74"/>
    <w:rsid w:val="00FD3ABE"/>
    <w:rsid w:val="00FD3C62"/>
    <w:rsid w:val="00FD401A"/>
    <w:rsid w:val="00FD4661"/>
    <w:rsid w:val="00FD4C49"/>
    <w:rsid w:val="00FD4C52"/>
    <w:rsid w:val="00FD4ED6"/>
    <w:rsid w:val="00FD5C36"/>
    <w:rsid w:val="00FD5D72"/>
    <w:rsid w:val="00FD6139"/>
    <w:rsid w:val="00FD6603"/>
    <w:rsid w:val="00FD6FBA"/>
    <w:rsid w:val="00FD704E"/>
    <w:rsid w:val="00FD72B8"/>
    <w:rsid w:val="00FD7C67"/>
    <w:rsid w:val="00FD7C9E"/>
    <w:rsid w:val="00FD7CD8"/>
    <w:rsid w:val="00FE0029"/>
    <w:rsid w:val="00FE0201"/>
    <w:rsid w:val="00FE082F"/>
    <w:rsid w:val="00FE0C1E"/>
    <w:rsid w:val="00FE0D37"/>
    <w:rsid w:val="00FE0F57"/>
    <w:rsid w:val="00FE1229"/>
    <w:rsid w:val="00FE127E"/>
    <w:rsid w:val="00FE12C0"/>
    <w:rsid w:val="00FE1B7A"/>
    <w:rsid w:val="00FE25FF"/>
    <w:rsid w:val="00FE29F7"/>
    <w:rsid w:val="00FE2AAA"/>
    <w:rsid w:val="00FE2BBE"/>
    <w:rsid w:val="00FE2E23"/>
    <w:rsid w:val="00FE31B1"/>
    <w:rsid w:val="00FE32A7"/>
    <w:rsid w:val="00FE38AD"/>
    <w:rsid w:val="00FE38D3"/>
    <w:rsid w:val="00FE3ACC"/>
    <w:rsid w:val="00FE4320"/>
    <w:rsid w:val="00FE47C8"/>
    <w:rsid w:val="00FE4B5E"/>
    <w:rsid w:val="00FE5047"/>
    <w:rsid w:val="00FE5365"/>
    <w:rsid w:val="00FE5367"/>
    <w:rsid w:val="00FE551D"/>
    <w:rsid w:val="00FE5847"/>
    <w:rsid w:val="00FE5A3E"/>
    <w:rsid w:val="00FE5FB5"/>
    <w:rsid w:val="00FE6A14"/>
    <w:rsid w:val="00FE6C6A"/>
    <w:rsid w:val="00FE6DF1"/>
    <w:rsid w:val="00FE6E5D"/>
    <w:rsid w:val="00FE6E97"/>
    <w:rsid w:val="00FE7D65"/>
    <w:rsid w:val="00FF01DA"/>
    <w:rsid w:val="00FF031C"/>
    <w:rsid w:val="00FF04B7"/>
    <w:rsid w:val="00FF09C2"/>
    <w:rsid w:val="00FF0A6F"/>
    <w:rsid w:val="00FF0AFC"/>
    <w:rsid w:val="00FF0CE8"/>
    <w:rsid w:val="00FF10B4"/>
    <w:rsid w:val="00FF1843"/>
    <w:rsid w:val="00FF1907"/>
    <w:rsid w:val="00FF1928"/>
    <w:rsid w:val="00FF1DA5"/>
    <w:rsid w:val="00FF1F26"/>
    <w:rsid w:val="00FF207D"/>
    <w:rsid w:val="00FF20D4"/>
    <w:rsid w:val="00FF224C"/>
    <w:rsid w:val="00FF2545"/>
    <w:rsid w:val="00FF26E3"/>
    <w:rsid w:val="00FF2BEF"/>
    <w:rsid w:val="00FF2F33"/>
    <w:rsid w:val="00FF3143"/>
    <w:rsid w:val="00FF3229"/>
    <w:rsid w:val="00FF32B7"/>
    <w:rsid w:val="00FF3547"/>
    <w:rsid w:val="00FF3608"/>
    <w:rsid w:val="00FF3934"/>
    <w:rsid w:val="00FF39B7"/>
    <w:rsid w:val="00FF3C8D"/>
    <w:rsid w:val="00FF3D2D"/>
    <w:rsid w:val="00FF46A1"/>
    <w:rsid w:val="00FF486C"/>
    <w:rsid w:val="00FF4A31"/>
    <w:rsid w:val="00FF4E5D"/>
    <w:rsid w:val="00FF4EE3"/>
    <w:rsid w:val="00FF556B"/>
    <w:rsid w:val="00FF6082"/>
    <w:rsid w:val="00FF614C"/>
    <w:rsid w:val="00FF6657"/>
    <w:rsid w:val="00FF68CF"/>
    <w:rsid w:val="00FF7158"/>
    <w:rsid w:val="00FF71A7"/>
    <w:rsid w:val="012F32B0"/>
    <w:rsid w:val="018C519F"/>
    <w:rsid w:val="01C65182"/>
    <w:rsid w:val="024F650F"/>
    <w:rsid w:val="02730184"/>
    <w:rsid w:val="029044C6"/>
    <w:rsid w:val="02AB5498"/>
    <w:rsid w:val="02CC791F"/>
    <w:rsid w:val="03057BF3"/>
    <w:rsid w:val="03657885"/>
    <w:rsid w:val="036A59B4"/>
    <w:rsid w:val="03884F09"/>
    <w:rsid w:val="038D51FF"/>
    <w:rsid w:val="03AA6FCE"/>
    <w:rsid w:val="0419243F"/>
    <w:rsid w:val="041D19C6"/>
    <w:rsid w:val="044B2273"/>
    <w:rsid w:val="04BF30D5"/>
    <w:rsid w:val="04EE0A93"/>
    <w:rsid w:val="06144A7C"/>
    <w:rsid w:val="06152B3F"/>
    <w:rsid w:val="0644186E"/>
    <w:rsid w:val="064B1FAC"/>
    <w:rsid w:val="06BA2D41"/>
    <w:rsid w:val="07465C0D"/>
    <w:rsid w:val="0787678D"/>
    <w:rsid w:val="0845254C"/>
    <w:rsid w:val="08E41AD2"/>
    <w:rsid w:val="09032C87"/>
    <w:rsid w:val="09CB294E"/>
    <w:rsid w:val="0A3A0117"/>
    <w:rsid w:val="0A3D172D"/>
    <w:rsid w:val="0AE55DC0"/>
    <w:rsid w:val="0B0110CA"/>
    <w:rsid w:val="0B7B197E"/>
    <w:rsid w:val="0BE45BD8"/>
    <w:rsid w:val="0C82421D"/>
    <w:rsid w:val="0CE35FE5"/>
    <w:rsid w:val="0DA06C7B"/>
    <w:rsid w:val="0E486030"/>
    <w:rsid w:val="0E5E1C72"/>
    <w:rsid w:val="0E9E4764"/>
    <w:rsid w:val="0F9C6EF5"/>
    <w:rsid w:val="0FA0026F"/>
    <w:rsid w:val="10952F1E"/>
    <w:rsid w:val="10BE74ED"/>
    <w:rsid w:val="10D426BF"/>
    <w:rsid w:val="117E43EC"/>
    <w:rsid w:val="11EA3BD2"/>
    <w:rsid w:val="133B6A25"/>
    <w:rsid w:val="135875D7"/>
    <w:rsid w:val="13734411"/>
    <w:rsid w:val="13C744BA"/>
    <w:rsid w:val="141A74A2"/>
    <w:rsid w:val="14977C8B"/>
    <w:rsid w:val="14B93AFD"/>
    <w:rsid w:val="14CA62B3"/>
    <w:rsid w:val="151F64B8"/>
    <w:rsid w:val="15237771"/>
    <w:rsid w:val="15731ACC"/>
    <w:rsid w:val="15973A2C"/>
    <w:rsid w:val="15D2312F"/>
    <w:rsid w:val="15D849FF"/>
    <w:rsid w:val="161812A0"/>
    <w:rsid w:val="16194DF3"/>
    <w:rsid w:val="17020E59"/>
    <w:rsid w:val="17084E70"/>
    <w:rsid w:val="178F7340"/>
    <w:rsid w:val="17B60BA0"/>
    <w:rsid w:val="17BE5517"/>
    <w:rsid w:val="17D04C82"/>
    <w:rsid w:val="17E112AA"/>
    <w:rsid w:val="1861091A"/>
    <w:rsid w:val="18C80D5B"/>
    <w:rsid w:val="18F013E5"/>
    <w:rsid w:val="18FA4C8D"/>
    <w:rsid w:val="19B33372"/>
    <w:rsid w:val="19DC3AA8"/>
    <w:rsid w:val="1A001939"/>
    <w:rsid w:val="1A241F10"/>
    <w:rsid w:val="1A2D0750"/>
    <w:rsid w:val="1A433A08"/>
    <w:rsid w:val="1A444411"/>
    <w:rsid w:val="1AEA618A"/>
    <w:rsid w:val="1B283D33"/>
    <w:rsid w:val="1BA50EE0"/>
    <w:rsid w:val="1BBD770F"/>
    <w:rsid w:val="1BC0002A"/>
    <w:rsid w:val="1BD712B5"/>
    <w:rsid w:val="1BFE5ADE"/>
    <w:rsid w:val="1C4E5A1B"/>
    <w:rsid w:val="1C530BA4"/>
    <w:rsid w:val="1C8A3B8D"/>
    <w:rsid w:val="1C964CCC"/>
    <w:rsid w:val="1CF87735"/>
    <w:rsid w:val="1D3A1AFC"/>
    <w:rsid w:val="1D5726AE"/>
    <w:rsid w:val="1D8D1D84"/>
    <w:rsid w:val="1DA14595"/>
    <w:rsid w:val="1DEE2345"/>
    <w:rsid w:val="1E3E561C"/>
    <w:rsid w:val="1EB15B07"/>
    <w:rsid w:val="1ED905C3"/>
    <w:rsid w:val="1F261B47"/>
    <w:rsid w:val="1F8F3136"/>
    <w:rsid w:val="1F974C73"/>
    <w:rsid w:val="200F2FFB"/>
    <w:rsid w:val="21700A72"/>
    <w:rsid w:val="21B225A8"/>
    <w:rsid w:val="21EB7868"/>
    <w:rsid w:val="22FE4550"/>
    <w:rsid w:val="236A64AA"/>
    <w:rsid w:val="2451458D"/>
    <w:rsid w:val="2455555C"/>
    <w:rsid w:val="24EF7670"/>
    <w:rsid w:val="260711FA"/>
    <w:rsid w:val="26317E33"/>
    <w:rsid w:val="26382265"/>
    <w:rsid w:val="26637191"/>
    <w:rsid w:val="269B2C2F"/>
    <w:rsid w:val="271161D8"/>
    <w:rsid w:val="271F222C"/>
    <w:rsid w:val="272E1F67"/>
    <w:rsid w:val="27367A9E"/>
    <w:rsid w:val="274D3E6B"/>
    <w:rsid w:val="275352E3"/>
    <w:rsid w:val="275E3638"/>
    <w:rsid w:val="282615FA"/>
    <w:rsid w:val="28305FD5"/>
    <w:rsid w:val="285C501C"/>
    <w:rsid w:val="28DA5276"/>
    <w:rsid w:val="295108F9"/>
    <w:rsid w:val="2957770C"/>
    <w:rsid w:val="29FC62C8"/>
    <w:rsid w:val="2A9C1CF0"/>
    <w:rsid w:val="2AE31379"/>
    <w:rsid w:val="2B2169E4"/>
    <w:rsid w:val="2B9440C7"/>
    <w:rsid w:val="2C4442AB"/>
    <w:rsid w:val="2C5059BA"/>
    <w:rsid w:val="2C647998"/>
    <w:rsid w:val="2CD422E5"/>
    <w:rsid w:val="2D075A05"/>
    <w:rsid w:val="2DB9081B"/>
    <w:rsid w:val="2DE375AC"/>
    <w:rsid w:val="2DFD3E6B"/>
    <w:rsid w:val="2E0F7AA3"/>
    <w:rsid w:val="2F2351F2"/>
    <w:rsid w:val="2F91498D"/>
    <w:rsid w:val="2FDB4900"/>
    <w:rsid w:val="2FDD4C94"/>
    <w:rsid w:val="30641B28"/>
    <w:rsid w:val="30B562BF"/>
    <w:rsid w:val="312564F4"/>
    <w:rsid w:val="312E1520"/>
    <w:rsid w:val="31397EA6"/>
    <w:rsid w:val="31727D14"/>
    <w:rsid w:val="3176139D"/>
    <w:rsid w:val="317E4255"/>
    <w:rsid w:val="31932592"/>
    <w:rsid w:val="31B17ED3"/>
    <w:rsid w:val="32050FE8"/>
    <w:rsid w:val="322070BA"/>
    <w:rsid w:val="3234700A"/>
    <w:rsid w:val="3235434F"/>
    <w:rsid w:val="330A2C85"/>
    <w:rsid w:val="33193B36"/>
    <w:rsid w:val="33653F27"/>
    <w:rsid w:val="33A70C7F"/>
    <w:rsid w:val="344042F5"/>
    <w:rsid w:val="345160B9"/>
    <w:rsid w:val="345839B8"/>
    <w:rsid w:val="34974DA2"/>
    <w:rsid w:val="35335B08"/>
    <w:rsid w:val="3591580C"/>
    <w:rsid w:val="36740812"/>
    <w:rsid w:val="36B42338"/>
    <w:rsid w:val="36D22DCB"/>
    <w:rsid w:val="376B2675"/>
    <w:rsid w:val="37A4428E"/>
    <w:rsid w:val="38003C16"/>
    <w:rsid w:val="383C09C6"/>
    <w:rsid w:val="38DE382B"/>
    <w:rsid w:val="392A318C"/>
    <w:rsid w:val="3960005D"/>
    <w:rsid w:val="39636AAB"/>
    <w:rsid w:val="399B6676"/>
    <w:rsid w:val="399C219B"/>
    <w:rsid w:val="39B57DA1"/>
    <w:rsid w:val="3A2240D2"/>
    <w:rsid w:val="3B223EA3"/>
    <w:rsid w:val="3B974891"/>
    <w:rsid w:val="3BE436AF"/>
    <w:rsid w:val="3C20176F"/>
    <w:rsid w:val="3C330C58"/>
    <w:rsid w:val="3D092A0D"/>
    <w:rsid w:val="3D483969"/>
    <w:rsid w:val="3D4D2D2E"/>
    <w:rsid w:val="3DD150DE"/>
    <w:rsid w:val="3E8F67C1"/>
    <w:rsid w:val="3EC137C9"/>
    <w:rsid w:val="3ED1352A"/>
    <w:rsid w:val="3F32667F"/>
    <w:rsid w:val="3F9B4B64"/>
    <w:rsid w:val="3FAE57E6"/>
    <w:rsid w:val="3FD2198C"/>
    <w:rsid w:val="3FF13AFE"/>
    <w:rsid w:val="40061FE5"/>
    <w:rsid w:val="40D76F1C"/>
    <w:rsid w:val="414D61DD"/>
    <w:rsid w:val="41AE376E"/>
    <w:rsid w:val="41B15F81"/>
    <w:rsid w:val="41B56EB2"/>
    <w:rsid w:val="41CB54AA"/>
    <w:rsid w:val="41D229A9"/>
    <w:rsid w:val="421309EA"/>
    <w:rsid w:val="434501E6"/>
    <w:rsid w:val="4430793A"/>
    <w:rsid w:val="446472DA"/>
    <w:rsid w:val="44EE3048"/>
    <w:rsid w:val="45144945"/>
    <w:rsid w:val="45671D9E"/>
    <w:rsid w:val="45CC15DB"/>
    <w:rsid w:val="46B65CCB"/>
    <w:rsid w:val="46C222A2"/>
    <w:rsid w:val="477246BD"/>
    <w:rsid w:val="477D6170"/>
    <w:rsid w:val="47AC34F2"/>
    <w:rsid w:val="47E15039"/>
    <w:rsid w:val="48C55692"/>
    <w:rsid w:val="494E2307"/>
    <w:rsid w:val="498263D7"/>
    <w:rsid w:val="4A31280F"/>
    <w:rsid w:val="4B15309D"/>
    <w:rsid w:val="4B26353C"/>
    <w:rsid w:val="4B63653E"/>
    <w:rsid w:val="4C27003E"/>
    <w:rsid w:val="4C4277CB"/>
    <w:rsid w:val="4C72455F"/>
    <w:rsid w:val="4D706CF0"/>
    <w:rsid w:val="4DB6675A"/>
    <w:rsid w:val="4DE1374A"/>
    <w:rsid w:val="4ED27537"/>
    <w:rsid w:val="4F952A3E"/>
    <w:rsid w:val="50862072"/>
    <w:rsid w:val="50EC0D83"/>
    <w:rsid w:val="517E21D4"/>
    <w:rsid w:val="519D5C68"/>
    <w:rsid w:val="51A451BA"/>
    <w:rsid w:val="51E8779D"/>
    <w:rsid w:val="51FE606D"/>
    <w:rsid w:val="520D0FB1"/>
    <w:rsid w:val="529B77B5"/>
    <w:rsid w:val="52A12941"/>
    <w:rsid w:val="530D2979"/>
    <w:rsid w:val="532540D9"/>
    <w:rsid w:val="5418600B"/>
    <w:rsid w:val="547E21F3"/>
    <w:rsid w:val="54843CA6"/>
    <w:rsid w:val="54CC5154"/>
    <w:rsid w:val="559035F8"/>
    <w:rsid w:val="55EA5937"/>
    <w:rsid w:val="566668A0"/>
    <w:rsid w:val="56AA0A5A"/>
    <w:rsid w:val="56AF6ADB"/>
    <w:rsid w:val="58132F9C"/>
    <w:rsid w:val="5841008C"/>
    <w:rsid w:val="5844237A"/>
    <w:rsid w:val="58B83A54"/>
    <w:rsid w:val="58BD087E"/>
    <w:rsid w:val="58BF7C34"/>
    <w:rsid w:val="5943350B"/>
    <w:rsid w:val="597A4A53"/>
    <w:rsid w:val="599F37FD"/>
    <w:rsid w:val="59B461B6"/>
    <w:rsid w:val="59D32AE1"/>
    <w:rsid w:val="59F33FA3"/>
    <w:rsid w:val="5A2A22A4"/>
    <w:rsid w:val="5A8B45DE"/>
    <w:rsid w:val="5A9D4737"/>
    <w:rsid w:val="5B1B3DAE"/>
    <w:rsid w:val="5B791466"/>
    <w:rsid w:val="5D3F5409"/>
    <w:rsid w:val="5E056FE1"/>
    <w:rsid w:val="5E652175"/>
    <w:rsid w:val="5E8C6AC7"/>
    <w:rsid w:val="5F4A0FD9"/>
    <w:rsid w:val="5FAA769A"/>
    <w:rsid w:val="5FC23F90"/>
    <w:rsid w:val="60777BF8"/>
    <w:rsid w:val="60D96503"/>
    <w:rsid w:val="61017934"/>
    <w:rsid w:val="61066590"/>
    <w:rsid w:val="610E08A2"/>
    <w:rsid w:val="611532BA"/>
    <w:rsid w:val="62AB7070"/>
    <w:rsid w:val="62BA41D0"/>
    <w:rsid w:val="62C353DF"/>
    <w:rsid w:val="62EE098B"/>
    <w:rsid w:val="63212B0F"/>
    <w:rsid w:val="64177A6E"/>
    <w:rsid w:val="64374912"/>
    <w:rsid w:val="64CE04F6"/>
    <w:rsid w:val="651050AC"/>
    <w:rsid w:val="65861857"/>
    <w:rsid w:val="665516BD"/>
    <w:rsid w:val="66903B07"/>
    <w:rsid w:val="6692661A"/>
    <w:rsid w:val="66AA6FDF"/>
    <w:rsid w:val="66AF15CE"/>
    <w:rsid w:val="67BB151A"/>
    <w:rsid w:val="68622817"/>
    <w:rsid w:val="68692862"/>
    <w:rsid w:val="68993359"/>
    <w:rsid w:val="694A657D"/>
    <w:rsid w:val="696634BB"/>
    <w:rsid w:val="6A980844"/>
    <w:rsid w:val="6B87654F"/>
    <w:rsid w:val="6B964E46"/>
    <w:rsid w:val="6BCA7670"/>
    <w:rsid w:val="6BD035A8"/>
    <w:rsid w:val="6C242C2F"/>
    <w:rsid w:val="6C2B2131"/>
    <w:rsid w:val="6C78404A"/>
    <w:rsid w:val="6CB91528"/>
    <w:rsid w:val="6CCF0678"/>
    <w:rsid w:val="6CD72490"/>
    <w:rsid w:val="6DDE35D4"/>
    <w:rsid w:val="6E4704DD"/>
    <w:rsid w:val="6E8C1058"/>
    <w:rsid w:val="6EEA46FD"/>
    <w:rsid w:val="6EF043FA"/>
    <w:rsid w:val="6F176B74"/>
    <w:rsid w:val="6FE56C72"/>
    <w:rsid w:val="70734C41"/>
    <w:rsid w:val="708E1462"/>
    <w:rsid w:val="709A6A4F"/>
    <w:rsid w:val="712A0660"/>
    <w:rsid w:val="71B86C11"/>
    <w:rsid w:val="726F6CC7"/>
    <w:rsid w:val="727C478C"/>
    <w:rsid w:val="72BE466B"/>
    <w:rsid w:val="72BF11DF"/>
    <w:rsid w:val="72C40881"/>
    <w:rsid w:val="72E268BE"/>
    <w:rsid w:val="73A67D97"/>
    <w:rsid w:val="73F720C5"/>
    <w:rsid w:val="74273CFD"/>
    <w:rsid w:val="7432554F"/>
    <w:rsid w:val="746660C8"/>
    <w:rsid w:val="748C79C8"/>
    <w:rsid w:val="74B91752"/>
    <w:rsid w:val="750615ED"/>
    <w:rsid w:val="7535244A"/>
    <w:rsid w:val="75904497"/>
    <w:rsid w:val="759311F7"/>
    <w:rsid w:val="75AE3DB6"/>
    <w:rsid w:val="75E14A34"/>
    <w:rsid w:val="75FF3A13"/>
    <w:rsid w:val="766A0DF6"/>
    <w:rsid w:val="76C50BD6"/>
    <w:rsid w:val="76CE50DB"/>
    <w:rsid w:val="770B16B4"/>
    <w:rsid w:val="773E51FF"/>
    <w:rsid w:val="77BF424C"/>
    <w:rsid w:val="78CA0B8F"/>
    <w:rsid w:val="794171A4"/>
    <w:rsid w:val="79ED06B5"/>
    <w:rsid w:val="79F1173F"/>
    <w:rsid w:val="7A04063C"/>
    <w:rsid w:val="7A067F11"/>
    <w:rsid w:val="7A195E96"/>
    <w:rsid w:val="7A1C14E2"/>
    <w:rsid w:val="7A567787"/>
    <w:rsid w:val="7A5C1BC4"/>
    <w:rsid w:val="7A6F5AB6"/>
    <w:rsid w:val="7A8245CA"/>
    <w:rsid w:val="7B39380C"/>
    <w:rsid w:val="7B7F7F7B"/>
    <w:rsid w:val="7CE34539"/>
    <w:rsid w:val="7D4B74C7"/>
    <w:rsid w:val="7D641B1E"/>
    <w:rsid w:val="7D80622C"/>
    <w:rsid w:val="7E5605A0"/>
    <w:rsid w:val="7E670311"/>
    <w:rsid w:val="7F407B7F"/>
    <w:rsid w:val="7F681EFE"/>
    <w:rsid w:val="7FA0559B"/>
    <w:rsid w:val="7FD821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nhideWhenUsed="0" w:uiPriority="0" w:semiHidden="0" w:name="table of authorities"/>
    <w:lsdException w:uiPriority="0" w:name="macro"/>
    <w:lsdException w:qFormat="1" w:unhideWhenUsed="0" w:uiPriority="0" w:semiHidden="0" w:name="toa heading"/>
    <w:lsdException w:unhideWhenUsed="0" w:uiPriority="0" w:semiHidden="0" w:name="List"/>
    <w:lsdException w:qFormat="1" w:unhideWhenUsed="0" w:uiPriority="0" w:semiHidden="0" w:name="List Bullet"/>
    <w:lsdException w:qFormat="1" w:unhideWhenUsed="0" w:uiPriority="0" w:semiHidden="0" w:name="List Number"/>
    <w:lsdException w:uiPriority="0" w:name="List 2"/>
    <w:lsdException w:uiPriority="0" w:name="List 3"/>
    <w:lsdException w:uiPriority="0" w:name="List 4"/>
    <w:lsdException w:uiPriority="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8"/>
      <w:sz w:val="28"/>
      <w:lang w:val="en-US" w:eastAsia="zh-CN" w:bidi="ar-SA"/>
    </w:rPr>
  </w:style>
  <w:style w:type="paragraph" w:styleId="4">
    <w:name w:val="heading 1"/>
    <w:basedOn w:val="1"/>
    <w:next w:val="1"/>
    <w:qFormat/>
    <w:uiPriority w:val="0"/>
    <w:pPr>
      <w:keepNext/>
      <w:spacing w:line="300" w:lineRule="auto"/>
      <w:jc w:val="center"/>
      <w:outlineLvl w:val="0"/>
    </w:pPr>
    <w:rPr>
      <w:rFonts w:ascii="标宋体"/>
      <w:kern w:val="2"/>
      <w:szCs w:val="24"/>
    </w:rPr>
  </w:style>
  <w:style w:type="paragraph" w:styleId="5">
    <w:name w:val="heading 2"/>
    <w:basedOn w:val="1"/>
    <w:next w:val="1"/>
    <w:link w:val="365"/>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64"/>
    <w:qFormat/>
    <w:uiPriority w:val="0"/>
    <w:pPr>
      <w:keepNext/>
      <w:keepLines/>
      <w:spacing w:before="260" w:after="260" w:line="416" w:lineRule="auto"/>
      <w:outlineLvl w:val="2"/>
    </w:pPr>
    <w:rPr>
      <w:b/>
      <w:bCs/>
      <w:sz w:val="32"/>
      <w:szCs w:val="32"/>
    </w:rPr>
  </w:style>
  <w:style w:type="paragraph" w:styleId="7">
    <w:name w:val="heading 4"/>
    <w:basedOn w:val="1"/>
    <w:next w:val="1"/>
    <w:link w:val="287"/>
    <w:qFormat/>
    <w:uiPriority w:val="0"/>
    <w:pPr>
      <w:keepNext/>
      <w:keepLines/>
      <w:spacing w:before="280" w:after="290" w:line="376" w:lineRule="auto"/>
      <w:outlineLvl w:val="3"/>
    </w:pPr>
    <w:rPr>
      <w:rFonts w:ascii="Arial" w:hAnsi="Arial" w:eastAsia="黑体"/>
      <w:b/>
      <w:bCs/>
      <w:szCs w:val="28"/>
    </w:rPr>
  </w:style>
  <w:style w:type="paragraph" w:styleId="8">
    <w:name w:val="heading 5"/>
    <w:basedOn w:val="1"/>
    <w:next w:val="1"/>
    <w:link w:val="288"/>
    <w:unhideWhenUsed/>
    <w:qFormat/>
    <w:uiPriority w:val="0"/>
    <w:pPr>
      <w:keepNext/>
      <w:keepLines/>
      <w:spacing w:before="280" w:after="290" w:line="376" w:lineRule="auto"/>
      <w:outlineLvl w:val="4"/>
    </w:pPr>
    <w:rPr>
      <w:b/>
      <w:bCs/>
      <w:szCs w:val="28"/>
    </w:rPr>
  </w:style>
  <w:style w:type="paragraph" w:styleId="9">
    <w:name w:val="heading 6"/>
    <w:basedOn w:val="1"/>
    <w:next w:val="1"/>
    <w:link w:val="289"/>
    <w:unhideWhenUsed/>
    <w:qFormat/>
    <w:uiPriority w:val="0"/>
    <w:pPr>
      <w:keepNext/>
      <w:keepLines/>
      <w:spacing w:before="240" w:after="64" w:line="320" w:lineRule="auto"/>
      <w:outlineLvl w:val="5"/>
    </w:pPr>
    <w:rPr>
      <w:rFonts w:asciiTheme="majorHAnsi" w:hAnsiTheme="majorHAnsi" w:eastAsiaTheme="majorEastAsia" w:cstheme="majorBidi"/>
      <w:b/>
      <w:bCs/>
      <w:sz w:val="24"/>
      <w:szCs w:val="24"/>
    </w:rPr>
  </w:style>
  <w:style w:type="paragraph" w:styleId="10">
    <w:name w:val="heading 7"/>
    <w:basedOn w:val="1"/>
    <w:next w:val="1"/>
    <w:link w:val="299"/>
    <w:qFormat/>
    <w:uiPriority w:val="0"/>
    <w:pPr>
      <w:keepNext/>
      <w:keepLines/>
      <w:adjustRightInd w:val="0"/>
      <w:spacing w:before="240" w:after="64" w:line="320" w:lineRule="atLeast"/>
      <w:textAlignment w:val="baseline"/>
      <w:outlineLvl w:val="6"/>
    </w:pPr>
    <w:rPr>
      <w:b/>
      <w:kern w:val="0"/>
      <w:sz w:val="24"/>
    </w:rPr>
  </w:style>
  <w:style w:type="paragraph" w:styleId="11">
    <w:name w:val="heading 8"/>
    <w:basedOn w:val="1"/>
    <w:next w:val="1"/>
    <w:link w:val="300"/>
    <w:qFormat/>
    <w:uiPriority w:val="0"/>
    <w:pPr>
      <w:keepNext/>
      <w:keepLines/>
      <w:adjustRightInd w:val="0"/>
      <w:spacing w:before="240" w:after="64" w:line="320" w:lineRule="atLeast"/>
      <w:textAlignment w:val="baseline"/>
      <w:outlineLvl w:val="7"/>
    </w:pPr>
    <w:rPr>
      <w:rFonts w:ascii="Arial" w:hAnsi="Arial" w:eastAsia="黑体"/>
      <w:kern w:val="0"/>
      <w:sz w:val="24"/>
    </w:rPr>
  </w:style>
  <w:style w:type="paragraph" w:styleId="12">
    <w:name w:val="heading 9"/>
    <w:basedOn w:val="1"/>
    <w:next w:val="1"/>
    <w:link w:val="301"/>
    <w:qFormat/>
    <w:uiPriority w:val="0"/>
    <w:pPr>
      <w:keepNext/>
      <w:keepLines/>
      <w:adjustRightInd w:val="0"/>
      <w:spacing w:before="240" w:after="64" w:line="320" w:lineRule="atLeast"/>
      <w:textAlignment w:val="baseline"/>
      <w:outlineLvl w:val="8"/>
    </w:pPr>
    <w:rPr>
      <w:rFonts w:ascii="Arial" w:hAnsi="Arial" w:eastAsia="黑体"/>
      <w:kern w:val="0"/>
      <w:sz w:val="24"/>
    </w:rPr>
  </w:style>
  <w:style w:type="character" w:default="1" w:styleId="57">
    <w:name w:val="Default Paragraph Font"/>
    <w:semiHidden/>
    <w:unhideWhenUsed/>
    <w:qFormat/>
    <w:uiPriority w:val="1"/>
  </w:style>
  <w:style w:type="table" w:default="1" w:styleId="5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79"/>
    <w:qFormat/>
    <w:uiPriority w:val="0"/>
    <w:rPr>
      <w:kern w:val="2"/>
      <w:szCs w:val="24"/>
    </w:rPr>
  </w:style>
  <w:style w:type="paragraph" w:styleId="3">
    <w:name w:val="Body Text 2"/>
    <w:basedOn w:val="1"/>
    <w:link w:val="278"/>
    <w:qFormat/>
    <w:uiPriority w:val="0"/>
    <w:pPr>
      <w:spacing w:after="120" w:line="480" w:lineRule="auto"/>
    </w:pPr>
  </w:style>
  <w:style w:type="paragraph" w:styleId="13">
    <w:name w:val="toc 7"/>
    <w:basedOn w:val="1"/>
    <w:next w:val="1"/>
    <w:unhideWhenUsed/>
    <w:qFormat/>
    <w:uiPriority w:val="0"/>
    <w:pPr>
      <w:ind w:left="2520" w:leftChars="1200"/>
    </w:pPr>
    <w:rPr>
      <w:rFonts w:ascii="Calibri" w:hAnsi="Calibri"/>
      <w:kern w:val="2"/>
      <w:sz w:val="21"/>
      <w:szCs w:val="22"/>
    </w:rPr>
  </w:style>
  <w:style w:type="paragraph" w:styleId="14">
    <w:name w:val="table of authorities"/>
    <w:basedOn w:val="1"/>
    <w:next w:val="1"/>
    <w:qFormat/>
    <w:uiPriority w:val="0"/>
    <w:pPr>
      <w:ind w:left="420" w:leftChars="200"/>
    </w:pPr>
    <w:rPr>
      <w:kern w:val="2"/>
      <w:sz w:val="21"/>
      <w:szCs w:val="24"/>
    </w:rPr>
  </w:style>
  <w:style w:type="paragraph" w:styleId="15">
    <w:name w:val="List Bullet 4"/>
    <w:basedOn w:val="1"/>
    <w:qFormat/>
    <w:uiPriority w:val="0"/>
    <w:pPr>
      <w:numPr>
        <w:ilvl w:val="0"/>
        <w:numId w:val="1"/>
      </w:numPr>
    </w:pPr>
    <w:rPr>
      <w:kern w:val="2"/>
      <w:sz w:val="21"/>
      <w:szCs w:val="24"/>
    </w:rPr>
  </w:style>
  <w:style w:type="paragraph" w:styleId="16">
    <w:name w:val="List Number"/>
    <w:basedOn w:val="1"/>
    <w:qFormat/>
    <w:uiPriority w:val="0"/>
    <w:pPr>
      <w:tabs>
        <w:tab w:val="left" w:pos="360"/>
      </w:tabs>
      <w:ind w:left="360" w:hanging="360" w:hangingChars="200"/>
    </w:pPr>
    <w:rPr>
      <w:kern w:val="2"/>
      <w:sz w:val="24"/>
      <w:szCs w:val="24"/>
    </w:rPr>
  </w:style>
  <w:style w:type="paragraph" w:styleId="17">
    <w:name w:val="Normal Indent"/>
    <w:basedOn w:val="1"/>
    <w:link w:val="367"/>
    <w:qFormat/>
    <w:uiPriority w:val="99"/>
    <w:pPr>
      <w:ind w:firstLine="420"/>
    </w:pPr>
    <w:rPr>
      <w:rFonts w:ascii="宋体"/>
      <w:kern w:val="2"/>
      <w:sz w:val="24"/>
      <w:szCs w:val="24"/>
    </w:rPr>
  </w:style>
  <w:style w:type="paragraph" w:styleId="18">
    <w:name w:val="List Bullet"/>
    <w:basedOn w:val="1"/>
    <w:qFormat/>
    <w:uiPriority w:val="0"/>
    <w:pPr>
      <w:numPr>
        <w:ilvl w:val="0"/>
        <w:numId w:val="2"/>
      </w:numPr>
    </w:pPr>
    <w:rPr>
      <w:kern w:val="2"/>
      <w:sz w:val="21"/>
      <w:szCs w:val="24"/>
    </w:rPr>
  </w:style>
  <w:style w:type="paragraph" w:styleId="19">
    <w:name w:val="Document Map"/>
    <w:basedOn w:val="1"/>
    <w:link w:val="65"/>
    <w:qFormat/>
    <w:uiPriority w:val="0"/>
    <w:rPr>
      <w:rFonts w:ascii="宋体"/>
      <w:sz w:val="18"/>
      <w:szCs w:val="18"/>
    </w:rPr>
  </w:style>
  <w:style w:type="paragraph" w:styleId="20">
    <w:name w:val="toa heading"/>
    <w:basedOn w:val="1"/>
    <w:next w:val="1"/>
    <w:qFormat/>
    <w:uiPriority w:val="0"/>
    <w:pPr>
      <w:spacing w:before="120"/>
    </w:pPr>
    <w:rPr>
      <w:rFonts w:ascii="Arial" w:hAnsi="Arial"/>
      <w:sz w:val="24"/>
    </w:rPr>
  </w:style>
  <w:style w:type="paragraph" w:styleId="21">
    <w:name w:val="annotation text"/>
    <w:basedOn w:val="1"/>
    <w:link w:val="66"/>
    <w:qFormat/>
    <w:uiPriority w:val="0"/>
    <w:pPr>
      <w:jc w:val="left"/>
    </w:pPr>
  </w:style>
  <w:style w:type="paragraph" w:styleId="22">
    <w:name w:val="Body Text 3"/>
    <w:basedOn w:val="1"/>
    <w:link w:val="302"/>
    <w:qFormat/>
    <w:uiPriority w:val="0"/>
    <w:pPr>
      <w:spacing w:line="420" w:lineRule="exact"/>
    </w:pPr>
    <w:rPr>
      <w:kern w:val="2"/>
      <w:sz w:val="24"/>
      <w:szCs w:val="24"/>
    </w:rPr>
  </w:style>
  <w:style w:type="paragraph" w:styleId="23">
    <w:name w:val="List Bullet 3"/>
    <w:basedOn w:val="1"/>
    <w:qFormat/>
    <w:uiPriority w:val="0"/>
    <w:pPr>
      <w:numPr>
        <w:ilvl w:val="0"/>
        <w:numId w:val="3"/>
      </w:numPr>
    </w:pPr>
    <w:rPr>
      <w:kern w:val="2"/>
      <w:sz w:val="21"/>
      <w:szCs w:val="24"/>
    </w:rPr>
  </w:style>
  <w:style w:type="paragraph" w:styleId="24">
    <w:name w:val="Body Text Indent"/>
    <w:basedOn w:val="1"/>
    <w:link w:val="67"/>
    <w:qFormat/>
    <w:uiPriority w:val="0"/>
    <w:pPr>
      <w:ind w:firstLine="480"/>
    </w:pPr>
    <w:rPr>
      <w:kern w:val="2"/>
      <w:sz w:val="24"/>
    </w:rPr>
  </w:style>
  <w:style w:type="paragraph" w:styleId="25">
    <w:name w:val="Block Text"/>
    <w:basedOn w:val="1"/>
    <w:qFormat/>
    <w:uiPriority w:val="0"/>
    <w:pPr>
      <w:spacing w:line="360" w:lineRule="auto"/>
      <w:ind w:left="3420" w:leftChars="512" w:right="945" w:rightChars="450" w:hanging="2345" w:hangingChars="732"/>
    </w:pPr>
    <w:rPr>
      <w:rFonts w:ascii="宋体" w:hAnsi="宋体"/>
      <w:b/>
      <w:color w:val="000000"/>
      <w:kern w:val="2"/>
      <w:sz w:val="32"/>
    </w:rPr>
  </w:style>
  <w:style w:type="paragraph" w:styleId="26">
    <w:name w:val="List Bullet 2"/>
    <w:basedOn w:val="1"/>
    <w:qFormat/>
    <w:uiPriority w:val="0"/>
    <w:pPr>
      <w:numPr>
        <w:ilvl w:val="0"/>
        <w:numId w:val="4"/>
      </w:numPr>
    </w:pPr>
    <w:rPr>
      <w:kern w:val="2"/>
      <w:sz w:val="21"/>
      <w:szCs w:val="24"/>
    </w:rPr>
  </w:style>
  <w:style w:type="paragraph" w:styleId="27">
    <w:name w:val="toc 5"/>
    <w:basedOn w:val="1"/>
    <w:next w:val="1"/>
    <w:unhideWhenUsed/>
    <w:qFormat/>
    <w:uiPriority w:val="0"/>
    <w:pPr>
      <w:ind w:left="1680" w:leftChars="800"/>
    </w:pPr>
    <w:rPr>
      <w:rFonts w:ascii="Calibri" w:hAnsi="Calibri"/>
      <w:kern w:val="2"/>
      <w:sz w:val="21"/>
      <w:szCs w:val="22"/>
    </w:rPr>
  </w:style>
  <w:style w:type="paragraph" w:styleId="28">
    <w:name w:val="toc 3"/>
    <w:basedOn w:val="1"/>
    <w:next w:val="1"/>
    <w:qFormat/>
    <w:uiPriority w:val="0"/>
    <w:pPr>
      <w:tabs>
        <w:tab w:val="right" w:leader="dot" w:pos="8720"/>
      </w:tabs>
      <w:spacing w:line="360" w:lineRule="auto"/>
      <w:ind w:firstLine="480" w:firstLineChars="200"/>
      <w:outlineLvl w:val="1"/>
    </w:pPr>
  </w:style>
  <w:style w:type="paragraph" w:styleId="29">
    <w:name w:val="Plain Text"/>
    <w:basedOn w:val="1"/>
    <w:link w:val="68"/>
    <w:qFormat/>
    <w:uiPriority w:val="0"/>
    <w:rPr>
      <w:rFonts w:ascii="宋体" w:hAnsi="Courier New"/>
      <w:kern w:val="2"/>
      <w:sz w:val="21"/>
    </w:rPr>
  </w:style>
  <w:style w:type="paragraph" w:styleId="30">
    <w:name w:val="List Bullet 5"/>
    <w:basedOn w:val="1"/>
    <w:qFormat/>
    <w:uiPriority w:val="0"/>
    <w:pPr>
      <w:numPr>
        <w:ilvl w:val="0"/>
        <w:numId w:val="5"/>
      </w:numPr>
    </w:pPr>
    <w:rPr>
      <w:kern w:val="2"/>
      <w:sz w:val="21"/>
      <w:szCs w:val="24"/>
    </w:rPr>
  </w:style>
  <w:style w:type="paragraph" w:styleId="31">
    <w:name w:val="toc 8"/>
    <w:basedOn w:val="1"/>
    <w:next w:val="1"/>
    <w:unhideWhenUsed/>
    <w:qFormat/>
    <w:uiPriority w:val="0"/>
    <w:pPr>
      <w:ind w:left="2940" w:leftChars="1400"/>
    </w:pPr>
    <w:rPr>
      <w:rFonts w:ascii="Calibri" w:hAnsi="Calibri"/>
      <w:kern w:val="2"/>
      <w:sz w:val="21"/>
      <w:szCs w:val="22"/>
    </w:rPr>
  </w:style>
  <w:style w:type="paragraph" w:styleId="32">
    <w:name w:val="Date"/>
    <w:basedOn w:val="1"/>
    <w:next w:val="1"/>
    <w:link w:val="69"/>
    <w:qFormat/>
    <w:uiPriority w:val="0"/>
    <w:pPr>
      <w:ind w:left="100" w:leftChars="2500"/>
    </w:pPr>
  </w:style>
  <w:style w:type="paragraph" w:styleId="33">
    <w:name w:val="Body Text Indent 2"/>
    <w:basedOn w:val="1"/>
    <w:qFormat/>
    <w:uiPriority w:val="0"/>
    <w:pPr>
      <w:spacing w:after="120" w:line="480" w:lineRule="auto"/>
      <w:ind w:left="420" w:leftChars="200"/>
    </w:pPr>
  </w:style>
  <w:style w:type="paragraph" w:styleId="34">
    <w:name w:val="Balloon Text"/>
    <w:basedOn w:val="1"/>
    <w:qFormat/>
    <w:uiPriority w:val="0"/>
    <w:rPr>
      <w:sz w:val="18"/>
      <w:szCs w:val="18"/>
    </w:rPr>
  </w:style>
  <w:style w:type="paragraph" w:styleId="35">
    <w:name w:val="footer"/>
    <w:basedOn w:val="1"/>
    <w:link w:val="70"/>
    <w:qFormat/>
    <w:uiPriority w:val="99"/>
    <w:pPr>
      <w:tabs>
        <w:tab w:val="center" w:pos="4153"/>
        <w:tab w:val="right" w:pos="8306"/>
      </w:tabs>
      <w:snapToGrid w:val="0"/>
      <w:jc w:val="left"/>
    </w:pPr>
    <w:rPr>
      <w:sz w:val="18"/>
      <w:szCs w:val="18"/>
    </w:rPr>
  </w:style>
  <w:style w:type="paragraph" w:styleId="36">
    <w:name w:val="envelope return"/>
    <w:basedOn w:val="1"/>
    <w:qFormat/>
    <w:uiPriority w:val="0"/>
    <w:pPr>
      <w:snapToGrid w:val="0"/>
    </w:pPr>
    <w:rPr>
      <w:rFonts w:ascii="Arial" w:hAnsi="Arial"/>
    </w:rPr>
  </w:style>
  <w:style w:type="paragraph" w:styleId="37">
    <w:name w:val="header"/>
    <w:basedOn w:val="1"/>
    <w:link w:val="71"/>
    <w:qFormat/>
    <w:uiPriority w:val="0"/>
    <w:pPr>
      <w:pBdr>
        <w:bottom w:val="single" w:color="auto" w:sz="6" w:space="1"/>
      </w:pBdr>
      <w:tabs>
        <w:tab w:val="center" w:pos="4153"/>
        <w:tab w:val="right" w:pos="8306"/>
      </w:tabs>
      <w:snapToGrid w:val="0"/>
      <w:jc w:val="center"/>
    </w:pPr>
    <w:rPr>
      <w:sz w:val="18"/>
      <w:szCs w:val="18"/>
    </w:rPr>
  </w:style>
  <w:style w:type="paragraph" w:styleId="38">
    <w:name w:val="toc 1"/>
    <w:basedOn w:val="1"/>
    <w:next w:val="1"/>
    <w:qFormat/>
    <w:uiPriority w:val="39"/>
    <w:pPr>
      <w:tabs>
        <w:tab w:val="right" w:leader="dot" w:pos="8720"/>
      </w:tabs>
      <w:snapToGrid w:val="0"/>
      <w:ind w:firstLine="422" w:firstLineChars="200"/>
    </w:pPr>
    <w:rPr>
      <w:rFonts w:ascii="宋体" w:hAnsi="宋体"/>
      <w:b/>
      <w:sz w:val="21"/>
      <w:szCs w:val="21"/>
    </w:rPr>
  </w:style>
  <w:style w:type="paragraph" w:styleId="39">
    <w:name w:val="toc 4"/>
    <w:basedOn w:val="1"/>
    <w:next w:val="1"/>
    <w:unhideWhenUsed/>
    <w:qFormat/>
    <w:uiPriority w:val="0"/>
    <w:pPr>
      <w:ind w:left="1260" w:leftChars="600"/>
    </w:pPr>
    <w:rPr>
      <w:rFonts w:ascii="Calibri" w:hAnsi="Calibri"/>
      <w:kern w:val="2"/>
      <w:sz w:val="21"/>
      <w:szCs w:val="22"/>
    </w:rPr>
  </w:style>
  <w:style w:type="paragraph" w:styleId="40">
    <w:name w:val="index heading"/>
    <w:basedOn w:val="1"/>
    <w:next w:val="41"/>
    <w:qFormat/>
    <w:uiPriority w:val="0"/>
    <w:pPr>
      <w:autoSpaceDE w:val="0"/>
      <w:autoSpaceDN w:val="0"/>
      <w:adjustRightInd w:val="0"/>
      <w:spacing w:line="360" w:lineRule="auto"/>
    </w:pPr>
    <w:rPr>
      <w:rFonts w:ascii="宋体"/>
      <w:kern w:val="2"/>
    </w:rPr>
  </w:style>
  <w:style w:type="paragraph" w:styleId="41">
    <w:name w:val="index 1"/>
    <w:basedOn w:val="1"/>
    <w:next w:val="1"/>
    <w:qFormat/>
    <w:uiPriority w:val="0"/>
    <w:pPr>
      <w:spacing w:line="220" w:lineRule="exact"/>
      <w:jc w:val="center"/>
    </w:pPr>
    <w:rPr>
      <w:rFonts w:ascii="仿宋_GB2312" w:eastAsia="仿宋_GB2312"/>
      <w:kern w:val="2"/>
      <w:sz w:val="21"/>
      <w:szCs w:val="21"/>
    </w:rPr>
  </w:style>
  <w:style w:type="paragraph" w:styleId="42">
    <w:name w:val="Subtitle"/>
    <w:basedOn w:val="1"/>
    <w:next w:val="1"/>
    <w:link w:val="72"/>
    <w:qFormat/>
    <w:uiPriority w:val="0"/>
    <w:pPr>
      <w:spacing w:before="240" w:after="60" w:line="312" w:lineRule="auto"/>
      <w:jc w:val="center"/>
      <w:outlineLvl w:val="1"/>
    </w:pPr>
    <w:rPr>
      <w:rFonts w:ascii="Cambria" w:hAnsi="Cambria"/>
      <w:b/>
      <w:bCs/>
      <w:sz w:val="32"/>
      <w:szCs w:val="32"/>
    </w:rPr>
  </w:style>
  <w:style w:type="paragraph" w:styleId="43">
    <w:name w:val="toc 6"/>
    <w:basedOn w:val="1"/>
    <w:next w:val="1"/>
    <w:unhideWhenUsed/>
    <w:qFormat/>
    <w:uiPriority w:val="0"/>
    <w:pPr>
      <w:ind w:left="2100" w:leftChars="1000"/>
    </w:pPr>
    <w:rPr>
      <w:rFonts w:ascii="Calibri" w:hAnsi="Calibri"/>
      <w:kern w:val="2"/>
      <w:sz w:val="21"/>
      <w:szCs w:val="22"/>
    </w:rPr>
  </w:style>
  <w:style w:type="paragraph" w:styleId="44">
    <w:name w:val="Body Text Indent 3"/>
    <w:basedOn w:val="1"/>
    <w:link w:val="73"/>
    <w:qFormat/>
    <w:uiPriority w:val="0"/>
    <w:pPr>
      <w:spacing w:after="120"/>
      <w:ind w:left="420" w:leftChars="200"/>
    </w:pPr>
    <w:rPr>
      <w:sz w:val="16"/>
      <w:szCs w:val="16"/>
    </w:rPr>
  </w:style>
  <w:style w:type="paragraph" w:styleId="45">
    <w:name w:val="toc 2"/>
    <w:basedOn w:val="1"/>
    <w:next w:val="1"/>
    <w:qFormat/>
    <w:uiPriority w:val="39"/>
    <w:pPr>
      <w:tabs>
        <w:tab w:val="right" w:leader="dot" w:pos="9072"/>
      </w:tabs>
      <w:ind w:firstLine="420" w:firstLineChars="200"/>
      <w:outlineLvl w:val="1"/>
    </w:pPr>
    <w:rPr>
      <w:rFonts w:ascii="宋体" w:hAnsi="宋体"/>
      <w:sz w:val="24"/>
      <w:szCs w:val="24"/>
    </w:rPr>
  </w:style>
  <w:style w:type="paragraph" w:styleId="46">
    <w:name w:val="toc 9"/>
    <w:basedOn w:val="1"/>
    <w:next w:val="1"/>
    <w:unhideWhenUsed/>
    <w:qFormat/>
    <w:uiPriority w:val="0"/>
    <w:pPr>
      <w:ind w:left="3360" w:leftChars="1600"/>
    </w:pPr>
    <w:rPr>
      <w:rFonts w:ascii="Calibri" w:hAnsi="Calibri"/>
      <w:kern w:val="2"/>
      <w:sz w:val="21"/>
      <w:szCs w:val="22"/>
    </w:rPr>
  </w:style>
  <w:style w:type="paragraph" w:styleId="47">
    <w:name w:val="Message Header"/>
    <w:basedOn w:val="1"/>
    <w:next w:val="1"/>
    <w:link w:val="303"/>
    <w:qFormat/>
    <w:uiPriority w:val="0"/>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500" w:leftChars="500" w:hanging="1080" w:hangingChars="500"/>
    </w:pPr>
    <w:rPr>
      <w:rFonts w:ascii="Arial" w:hAnsi="Arial"/>
      <w:kern w:val="2"/>
      <w:sz w:val="24"/>
      <w:szCs w:val="24"/>
    </w:rPr>
  </w:style>
  <w:style w:type="paragraph" w:styleId="48">
    <w:name w:val="HTML Preformatted"/>
    <w:basedOn w:val="1"/>
    <w:link w:val="30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rPr>
  </w:style>
  <w:style w:type="paragraph" w:styleId="49">
    <w:name w:val="Normal (Web)"/>
    <w:basedOn w:val="1"/>
    <w:link w:val="74"/>
    <w:qFormat/>
    <w:uiPriority w:val="0"/>
    <w:pPr>
      <w:spacing w:line="360" w:lineRule="auto"/>
      <w:jc w:val="center"/>
    </w:pPr>
    <w:rPr>
      <w:rFonts w:ascii="宋体" w:hAnsi="宋体"/>
      <w:kern w:val="0"/>
      <w:sz w:val="24"/>
      <w:szCs w:val="24"/>
    </w:rPr>
  </w:style>
  <w:style w:type="paragraph" w:styleId="50">
    <w:name w:val="Title"/>
    <w:basedOn w:val="1"/>
    <w:qFormat/>
    <w:uiPriority w:val="0"/>
    <w:pPr>
      <w:spacing w:before="240" w:after="60"/>
      <w:jc w:val="center"/>
      <w:outlineLvl w:val="0"/>
    </w:pPr>
    <w:rPr>
      <w:rFonts w:ascii="Arial" w:hAnsi="Arial" w:cs="Arial"/>
      <w:b/>
      <w:bCs/>
      <w:sz w:val="32"/>
      <w:szCs w:val="32"/>
    </w:rPr>
  </w:style>
  <w:style w:type="paragraph" w:styleId="51">
    <w:name w:val="annotation subject"/>
    <w:basedOn w:val="21"/>
    <w:next w:val="21"/>
    <w:qFormat/>
    <w:uiPriority w:val="0"/>
    <w:rPr>
      <w:b/>
      <w:bCs/>
    </w:rPr>
  </w:style>
  <w:style w:type="paragraph" w:styleId="52">
    <w:name w:val="Body Text First Indent"/>
    <w:basedOn w:val="2"/>
    <w:next w:val="1"/>
    <w:link w:val="305"/>
    <w:qFormat/>
    <w:uiPriority w:val="0"/>
    <w:pPr>
      <w:adjustRightInd w:val="0"/>
      <w:spacing w:after="120" w:line="360" w:lineRule="auto"/>
      <w:ind w:firstLine="652"/>
    </w:pPr>
    <w:rPr>
      <w:sz w:val="24"/>
      <w:szCs w:val="20"/>
    </w:rPr>
  </w:style>
  <w:style w:type="paragraph" w:styleId="53">
    <w:name w:val="Body Text First Indent 2"/>
    <w:basedOn w:val="24"/>
    <w:link w:val="277"/>
    <w:qFormat/>
    <w:uiPriority w:val="0"/>
    <w:pPr>
      <w:spacing w:after="120"/>
      <w:ind w:left="420" w:leftChars="200" w:firstLine="420" w:firstLineChars="200"/>
    </w:pPr>
    <w:rPr>
      <w:kern w:val="28"/>
      <w:sz w:val="28"/>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56">
    <w:name w:val="Colorful List Accent 1"/>
    <w:qFormat/>
    <w:uiPriority w:val="72"/>
    <w:pPr>
      <w:ind w:firstLine="420" w:firstLineChars="200"/>
    </w:pPr>
    <w:rPr>
      <w:color w:val="000000"/>
    </w:rPr>
    <w:tblPr>
      <w:tblCellMar>
        <w:top w:w="0" w:type="dxa"/>
        <w:left w:w="0" w:type="dxa"/>
        <w:bottom w:w="0" w:type="dxa"/>
        <w:right w:w="0" w:type="dxa"/>
      </w:tblCellMar>
    </w:tblPr>
    <w:tcPr>
      <w:shd w:val="clear" w:color="auto" w:fill="EDF2F8"/>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character" w:styleId="58">
    <w:name w:val="Strong"/>
    <w:basedOn w:val="57"/>
    <w:qFormat/>
    <w:uiPriority w:val="0"/>
    <w:rPr>
      <w:b/>
    </w:rPr>
  </w:style>
  <w:style w:type="character" w:styleId="59">
    <w:name w:val="page number"/>
    <w:qFormat/>
    <w:uiPriority w:val="0"/>
  </w:style>
  <w:style w:type="character" w:styleId="60">
    <w:name w:val="FollowedHyperlink"/>
    <w:basedOn w:val="57"/>
    <w:qFormat/>
    <w:uiPriority w:val="0"/>
    <w:rPr>
      <w:color w:val="800080"/>
      <w:u w:val="none"/>
    </w:rPr>
  </w:style>
  <w:style w:type="character" w:styleId="61">
    <w:name w:val="Hyperlink"/>
    <w:qFormat/>
    <w:uiPriority w:val="99"/>
    <w:rPr>
      <w:color w:val="0000FF"/>
      <w:u w:val="single"/>
    </w:rPr>
  </w:style>
  <w:style w:type="character" w:styleId="62">
    <w:name w:val="HTML Code"/>
    <w:basedOn w:val="57"/>
    <w:qFormat/>
    <w:uiPriority w:val="0"/>
    <w:rPr>
      <w:rFonts w:ascii="黑体" w:hAnsi="Courier New" w:eastAsia="黑体" w:cs="楷体_GB2312"/>
      <w:sz w:val="20"/>
      <w:szCs w:val="20"/>
    </w:rPr>
  </w:style>
  <w:style w:type="character" w:styleId="63">
    <w:name w:val="annotation reference"/>
    <w:basedOn w:val="57"/>
    <w:qFormat/>
    <w:uiPriority w:val="0"/>
    <w:rPr>
      <w:sz w:val="21"/>
      <w:szCs w:val="21"/>
    </w:rPr>
  </w:style>
  <w:style w:type="character" w:customStyle="1" w:styleId="64">
    <w:name w:val="标题 3 字符"/>
    <w:link w:val="6"/>
    <w:qFormat/>
    <w:uiPriority w:val="0"/>
    <w:rPr>
      <w:b/>
      <w:bCs/>
      <w:kern w:val="28"/>
      <w:sz w:val="32"/>
      <w:szCs w:val="32"/>
    </w:rPr>
  </w:style>
  <w:style w:type="character" w:customStyle="1" w:styleId="65">
    <w:name w:val="文档结构图 字符"/>
    <w:link w:val="19"/>
    <w:qFormat/>
    <w:uiPriority w:val="0"/>
    <w:rPr>
      <w:rFonts w:ascii="宋体"/>
      <w:kern w:val="28"/>
      <w:sz w:val="18"/>
      <w:szCs w:val="18"/>
    </w:rPr>
  </w:style>
  <w:style w:type="character" w:customStyle="1" w:styleId="66">
    <w:name w:val="批注文字 字符"/>
    <w:link w:val="21"/>
    <w:qFormat/>
    <w:uiPriority w:val="0"/>
    <w:rPr>
      <w:kern w:val="28"/>
      <w:sz w:val="28"/>
    </w:rPr>
  </w:style>
  <w:style w:type="character" w:customStyle="1" w:styleId="67">
    <w:name w:val="正文文本缩进 字符"/>
    <w:link w:val="24"/>
    <w:qFormat/>
    <w:uiPriority w:val="0"/>
    <w:rPr>
      <w:kern w:val="2"/>
      <w:sz w:val="24"/>
    </w:rPr>
  </w:style>
  <w:style w:type="character" w:customStyle="1" w:styleId="68">
    <w:name w:val="纯文本 字符"/>
    <w:link w:val="29"/>
    <w:qFormat/>
    <w:uiPriority w:val="0"/>
    <w:rPr>
      <w:rFonts w:ascii="宋体" w:hAnsi="Courier New"/>
      <w:kern w:val="2"/>
      <w:sz w:val="21"/>
    </w:rPr>
  </w:style>
  <w:style w:type="character" w:customStyle="1" w:styleId="69">
    <w:name w:val="日期 字符"/>
    <w:link w:val="32"/>
    <w:qFormat/>
    <w:uiPriority w:val="0"/>
    <w:rPr>
      <w:kern w:val="28"/>
      <w:sz w:val="28"/>
    </w:rPr>
  </w:style>
  <w:style w:type="character" w:customStyle="1" w:styleId="70">
    <w:name w:val="页脚 字符"/>
    <w:link w:val="35"/>
    <w:qFormat/>
    <w:uiPriority w:val="99"/>
    <w:rPr>
      <w:kern w:val="28"/>
      <w:sz w:val="18"/>
      <w:szCs w:val="18"/>
    </w:rPr>
  </w:style>
  <w:style w:type="character" w:customStyle="1" w:styleId="71">
    <w:name w:val="页眉 字符"/>
    <w:link w:val="37"/>
    <w:qFormat/>
    <w:uiPriority w:val="99"/>
    <w:rPr>
      <w:kern w:val="28"/>
      <w:sz w:val="18"/>
      <w:szCs w:val="18"/>
    </w:rPr>
  </w:style>
  <w:style w:type="character" w:customStyle="1" w:styleId="72">
    <w:name w:val="副标题 字符"/>
    <w:link w:val="42"/>
    <w:qFormat/>
    <w:uiPriority w:val="0"/>
    <w:rPr>
      <w:rFonts w:ascii="Cambria" w:hAnsi="Cambria" w:cs="Times New Roman"/>
      <w:b/>
      <w:bCs/>
      <w:kern w:val="28"/>
      <w:sz w:val="32"/>
      <w:szCs w:val="32"/>
    </w:rPr>
  </w:style>
  <w:style w:type="character" w:customStyle="1" w:styleId="73">
    <w:name w:val="正文文本缩进 3 字符"/>
    <w:link w:val="44"/>
    <w:qFormat/>
    <w:uiPriority w:val="0"/>
    <w:rPr>
      <w:kern w:val="28"/>
      <w:sz w:val="16"/>
      <w:szCs w:val="16"/>
    </w:rPr>
  </w:style>
  <w:style w:type="character" w:customStyle="1" w:styleId="74">
    <w:name w:val="普通(网站) 字符"/>
    <w:link w:val="49"/>
    <w:qFormat/>
    <w:uiPriority w:val="0"/>
    <w:rPr>
      <w:rFonts w:ascii="宋体" w:hAnsi="宋体"/>
      <w:sz w:val="24"/>
      <w:szCs w:val="24"/>
    </w:rPr>
  </w:style>
  <w:style w:type="character" w:customStyle="1" w:styleId="75">
    <w:name w:val="正文文本 (2) + Times New Roman"/>
    <w:qFormat/>
    <w:uiPriority w:val="0"/>
    <w:rPr>
      <w:rFonts w:ascii="Times New Roman" w:hAnsi="Times New Roman" w:eastAsia="Times New Roman" w:cs="Times New Roman"/>
      <w:color w:val="000000"/>
      <w:spacing w:val="0"/>
      <w:w w:val="100"/>
      <w:position w:val="0"/>
      <w:sz w:val="18"/>
      <w:szCs w:val="18"/>
      <w:u w:val="none"/>
      <w:shd w:val="clear" w:color="auto" w:fill="FFFFFF"/>
      <w:lang w:val="zh-CN" w:eastAsia="zh-CN" w:bidi="zh-CN"/>
    </w:rPr>
  </w:style>
  <w:style w:type="character" w:customStyle="1" w:styleId="76">
    <w:name w:val="正文文本 (6)_"/>
    <w:link w:val="77"/>
    <w:qFormat/>
    <w:uiPriority w:val="0"/>
    <w:rPr>
      <w:rFonts w:ascii="宋体" w:hAnsi="宋体" w:eastAsia="宋体" w:cs="宋体"/>
      <w:sz w:val="19"/>
      <w:szCs w:val="19"/>
      <w:shd w:val="clear" w:color="auto" w:fill="FFFFFF"/>
    </w:rPr>
  </w:style>
  <w:style w:type="paragraph" w:customStyle="1" w:styleId="77">
    <w:name w:val="正文文本 (6)"/>
    <w:basedOn w:val="1"/>
    <w:link w:val="76"/>
    <w:qFormat/>
    <w:uiPriority w:val="0"/>
    <w:pPr>
      <w:shd w:val="clear" w:color="auto" w:fill="FFFFFF"/>
      <w:spacing w:before="120" w:after="240" w:line="0" w:lineRule="atLeast"/>
      <w:jc w:val="center"/>
    </w:pPr>
    <w:rPr>
      <w:rFonts w:ascii="宋体" w:hAnsi="宋体"/>
      <w:kern w:val="0"/>
      <w:sz w:val="19"/>
      <w:szCs w:val="19"/>
    </w:rPr>
  </w:style>
  <w:style w:type="character" w:customStyle="1" w:styleId="78">
    <w:name w:val="正文文本 (2)_"/>
    <w:link w:val="79"/>
    <w:qFormat/>
    <w:uiPriority w:val="0"/>
    <w:rPr>
      <w:rFonts w:ascii="宋体" w:hAnsi="宋体" w:eastAsia="宋体" w:cs="宋体"/>
      <w:sz w:val="22"/>
      <w:szCs w:val="22"/>
      <w:shd w:val="clear" w:color="auto" w:fill="FFFFFF"/>
    </w:rPr>
  </w:style>
  <w:style w:type="paragraph" w:customStyle="1" w:styleId="79">
    <w:name w:val="正文文本 (2)"/>
    <w:basedOn w:val="1"/>
    <w:next w:val="1"/>
    <w:link w:val="78"/>
    <w:qFormat/>
    <w:uiPriority w:val="0"/>
    <w:pPr>
      <w:shd w:val="clear" w:color="auto" w:fill="FFFFFF"/>
      <w:spacing w:before="360" w:line="566" w:lineRule="exact"/>
      <w:jc w:val="distribute"/>
    </w:pPr>
    <w:rPr>
      <w:rFonts w:ascii="宋体" w:hAnsi="宋体"/>
      <w:kern w:val="0"/>
      <w:sz w:val="22"/>
      <w:szCs w:val="22"/>
    </w:rPr>
  </w:style>
  <w:style w:type="character" w:customStyle="1" w:styleId="80">
    <w:name w:val="正文文本 (2) + 8 pt"/>
    <w:qFormat/>
    <w:uiPriority w:val="0"/>
    <w:rPr>
      <w:rFonts w:ascii="宋体" w:hAnsi="宋体" w:eastAsia="宋体" w:cs="宋体"/>
      <w:color w:val="000000"/>
      <w:spacing w:val="60"/>
      <w:w w:val="100"/>
      <w:position w:val="0"/>
      <w:sz w:val="16"/>
      <w:szCs w:val="16"/>
      <w:shd w:val="clear" w:color="auto" w:fill="FFFFFF"/>
      <w:lang w:val="zh-CN" w:eastAsia="zh-CN" w:bidi="zh-CN"/>
    </w:rPr>
  </w:style>
  <w:style w:type="character" w:customStyle="1" w:styleId="81">
    <w:name w:val="日期 Char2"/>
    <w:qFormat/>
    <w:uiPriority w:val="0"/>
    <w:rPr>
      <w:kern w:val="2"/>
      <w:sz w:val="21"/>
      <w:szCs w:val="24"/>
    </w:rPr>
  </w:style>
  <w:style w:type="character" w:customStyle="1" w:styleId="82">
    <w:name w:val="标题 #6 (2)_"/>
    <w:link w:val="83"/>
    <w:qFormat/>
    <w:uiPriority w:val="0"/>
    <w:rPr>
      <w:rFonts w:ascii="宋体" w:hAnsi="宋体" w:eastAsia="宋体" w:cs="宋体"/>
      <w:sz w:val="28"/>
      <w:szCs w:val="28"/>
      <w:shd w:val="clear" w:color="auto" w:fill="FFFFFF"/>
    </w:rPr>
  </w:style>
  <w:style w:type="paragraph" w:customStyle="1" w:styleId="83">
    <w:name w:val="标题 #6 (2)"/>
    <w:basedOn w:val="1"/>
    <w:link w:val="82"/>
    <w:qFormat/>
    <w:uiPriority w:val="0"/>
    <w:pPr>
      <w:shd w:val="clear" w:color="auto" w:fill="FFFFFF"/>
      <w:spacing w:before="540" w:after="660" w:line="0" w:lineRule="atLeast"/>
      <w:jc w:val="center"/>
      <w:outlineLvl w:val="5"/>
    </w:pPr>
    <w:rPr>
      <w:rFonts w:ascii="宋体" w:hAnsi="宋体"/>
      <w:kern w:val="0"/>
      <w:szCs w:val="28"/>
    </w:rPr>
  </w:style>
  <w:style w:type="character" w:customStyle="1" w:styleId="84">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character" w:customStyle="1" w:styleId="85">
    <w:name w:val="正文文本 (31)"/>
    <w:qFormat/>
    <w:uiPriority w:val="0"/>
    <w:rPr>
      <w:rFonts w:ascii="宋体" w:hAnsi="宋体" w:eastAsia="宋体" w:cs="宋体"/>
      <w:color w:val="000000"/>
      <w:spacing w:val="0"/>
      <w:w w:val="100"/>
      <w:position w:val="0"/>
      <w:sz w:val="24"/>
      <w:szCs w:val="24"/>
      <w:u w:val="none"/>
      <w:lang w:val="zh-CN" w:eastAsia="zh-CN" w:bidi="zh-CN"/>
    </w:rPr>
  </w:style>
  <w:style w:type="character" w:customStyle="1" w:styleId="86">
    <w:name w:val="highlight1"/>
    <w:qFormat/>
    <w:uiPriority w:val="0"/>
    <w:rPr>
      <w:sz w:val="21"/>
      <w:szCs w:val="21"/>
    </w:rPr>
  </w:style>
  <w:style w:type="character" w:customStyle="1" w:styleId="87">
    <w:name w:val="样式 Char"/>
    <w:link w:val="88"/>
    <w:qFormat/>
    <w:uiPriority w:val="0"/>
    <w:rPr>
      <w:rFonts w:ascii="宋体" w:hAnsi="宋体" w:cs="宋体"/>
      <w:sz w:val="24"/>
      <w:szCs w:val="24"/>
      <w:lang w:val="en-US" w:eastAsia="zh-CN" w:bidi="ar-SA"/>
    </w:rPr>
  </w:style>
  <w:style w:type="paragraph" w:customStyle="1" w:styleId="88">
    <w:name w:val="样式"/>
    <w:link w:val="87"/>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89">
    <w:name w:val="Char Char4"/>
    <w:qFormat/>
    <w:uiPriority w:val="0"/>
    <w:rPr>
      <w:rFonts w:ascii="Arial" w:hAnsi="Arial" w:eastAsia="宋体"/>
      <w:b/>
      <w:bCs/>
      <w:snapToGrid w:val="0"/>
      <w:sz w:val="36"/>
      <w:szCs w:val="32"/>
      <w:lang w:val="en-US" w:eastAsia="zh-CN" w:bidi="ar-SA"/>
    </w:rPr>
  </w:style>
  <w:style w:type="character" w:customStyle="1" w:styleId="90">
    <w:name w:val="正文文本 (2) + 9.5 pt"/>
    <w:qFormat/>
    <w:uiPriority w:val="0"/>
    <w:rPr>
      <w:rFonts w:ascii="宋体" w:hAnsi="宋体" w:eastAsia="宋体" w:cs="宋体"/>
      <w:color w:val="000000"/>
      <w:spacing w:val="0"/>
      <w:w w:val="100"/>
      <w:position w:val="0"/>
      <w:sz w:val="19"/>
      <w:szCs w:val="19"/>
      <w:shd w:val="clear" w:color="auto" w:fill="FFFFFF"/>
      <w:lang w:val="zh-CN" w:eastAsia="zh-CN" w:bidi="zh-CN"/>
    </w:rPr>
  </w:style>
  <w:style w:type="character" w:customStyle="1" w:styleId="91">
    <w:name w:val="正文文本 (2) + 10 pt"/>
    <w:qFormat/>
    <w:uiPriority w:val="0"/>
    <w:rPr>
      <w:rFonts w:ascii="宋体" w:hAnsi="宋体" w:eastAsia="宋体" w:cs="宋体"/>
      <w:color w:val="000000"/>
      <w:spacing w:val="0"/>
      <w:w w:val="100"/>
      <w:position w:val="0"/>
      <w:sz w:val="20"/>
      <w:szCs w:val="20"/>
      <w:u w:val="none"/>
      <w:shd w:val="clear" w:color="auto" w:fill="FFFFFF"/>
      <w:lang w:val="zh-CN" w:eastAsia="zh-CN" w:bidi="zh-CN"/>
    </w:rPr>
  </w:style>
  <w:style w:type="character" w:customStyle="1" w:styleId="92">
    <w:name w:val="正文文本 (31)_"/>
    <w:qFormat/>
    <w:uiPriority w:val="0"/>
    <w:rPr>
      <w:rFonts w:ascii="宋体" w:hAnsi="宋体" w:eastAsia="宋体" w:cs="宋体"/>
      <w:spacing w:val="0"/>
      <w:sz w:val="24"/>
      <w:szCs w:val="24"/>
      <w:u w:val="none"/>
    </w:rPr>
  </w:style>
  <w:style w:type="character" w:customStyle="1" w:styleId="93">
    <w:name w:val="正文文本 (55)_"/>
    <w:link w:val="94"/>
    <w:qFormat/>
    <w:uiPriority w:val="0"/>
    <w:rPr>
      <w:rFonts w:ascii="宋体" w:hAnsi="宋体" w:eastAsia="宋体" w:cs="宋体"/>
      <w:b/>
      <w:bCs/>
      <w:shd w:val="clear" w:color="auto" w:fill="FFFFFF"/>
    </w:rPr>
  </w:style>
  <w:style w:type="paragraph" w:customStyle="1" w:styleId="94">
    <w:name w:val="正文文本 (55)"/>
    <w:basedOn w:val="1"/>
    <w:link w:val="93"/>
    <w:qFormat/>
    <w:uiPriority w:val="0"/>
    <w:pPr>
      <w:shd w:val="clear" w:color="auto" w:fill="FFFFFF"/>
      <w:spacing w:before="600" w:after="120" w:line="0" w:lineRule="atLeast"/>
      <w:jc w:val="distribute"/>
    </w:pPr>
    <w:rPr>
      <w:rFonts w:ascii="宋体" w:hAnsi="宋体"/>
      <w:b/>
      <w:bCs/>
      <w:kern w:val="0"/>
      <w:sz w:val="20"/>
    </w:rPr>
  </w:style>
  <w:style w:type="paragraph" w:customStyle="1" w:styleId="95">
    <w:name w:val="样式41"/>
    <w:basedOn w:val="6"/>
    <w:qFormat/>
    <w:uiPriority w:val="0"/>
    <w:pPr>
      <w:spacing w:before="0" w:after="0" w:line="360" w:lineRule="auto"/>
    </w:pPr>
    <w:rPr>
      <w:sz w:val="24"/>
    </w:rPr>
  </w:style>
  <w:style w:type="paragraph" w:customStyle="1" w:styleId="96">
    <w:name w:val="Char Char2 Char Char Char Char Char Char Char Char Char Char"/>
    <w:basedOn w:val="1"/>
    <w:qFormat/>
    <w:uiPriority w:val="0"/>
    <w:pPr>
      <w:spacing w:line="360" w:lineRule="auto"/>
      <w:ind w:firstLine="200" w:firstLineChars="200"/>
    </w:pPr>
    <w:rPr>
      <w:rFonts w:ascii="宋体" w:hAnsi="宋体" w:cs="宋体"/>
      <w:kern w:val="2"/>
      <w:sz w:val="24"/>
      <w:szCs w:val="24"/>
    </w:rPr>
  </w:style>
  <w:style w:type="paragraph" w:customStyle="1" w:styleId="97">
    <w:name w:val="样式1"/>
    <w:basedOn w:val="4"/>
    <w:qFormat/>
    <w:uiPriority w:val="0"/>
    <w:rPr>
      <w:sz w:val="44"/>
      <w:szCs w:val="44"/>
    </w:rPr>
  </w:style>
  <w:style w:type="paragraph" w:customStyle="1" w:styleId="98">
    <w:name w:val="Char Char Char Char Char Char Char"/>
    <w:basedOn w:val="1"/>
    <w:qFormat/>
    <w:uiPriority w:val="0"/>
    <w:pPr>
      <w:adjustRightInd w:val="0"/>
      <w:snapToGrid w:val="0"/>
      <w:spacing w:line="360" w:lineRule="auto"/>
      <w:ind w:firstLine="200"/>
      <w:jc w:val="left"/>
    </w:pPr>
    <w:rPr>
      <w:rFonts w:ascii="宋体" w:hAnsi="宋体" w:cs="宋体"/>
      <w:color w:val="0000FF"/>
      <w:kern w:val="2"/>
      <w:sz w:val="24"/>
      <w:szCs w:val="24"/>
    </w:rPr>
  </w:style>
  <w:style w:type="paragraph" w:customStyle="1" w:styleId="99">
    <w:name w:val="样式73"/>
    <w:basedOn w:val="6"/>
    <w:qFormat/>
    <w:uiPriority w:val="0"/>
    <w:pPr>
      <w:spacing w:before="0" w:after="0" w:line="360" w:lineRule="auto"/>
      <w:ind w:firstLine="200" w:firstLineChars="200"/>
    </w:pPr>
    <w:rPr>
      <w:sz w:val="24"/>
    </w:rPr>
  </w:style>
  <w:style w:type="paragraph" w:customStyle="1" w:styleId="100">
    <w:name w:val="样式47"/>
    <w:basedOn w:val="6"/>
    <w:qFormat/>
    <w:uiPriority w:val="0"/>
    <w:pPr>
      <w:spacing w:before="0" w:after="0" w:line="360" w:lineRule="auto"/>
    </w:pPr>
    <w:rPr>
      <w:sz w:val="28"/>
    </w:rPr>
  </w:style>
  <w:style w:type="paragraph" w:customStyle="1" w:styleId="101">
    <w:name w:val="样式29"/>
    <w:basedOn w:val="102"/>
    <w:qFormat/>
    <w:uiPriority w:val="0"/>
    <w:pPr>
      <w:ind w:firstLine="200" w:firstLineChars="200"/>
    </w:pPr>
  </w:style>
  <w:style w:type="paragraph" w:customStyle="1" w:styleId="102">
    <w:name w:val="样式28"/>
    <w:basedOn w:val="1"/>
    <w:qFormat/>
    <w:uiPriority w:val="0"/>
    <w:pPr>
      <w:spacing w:line="360" w:lineRule="auto"/>
      <w:ind w:firstLine="1134" w:firstLineChars="1134"/>
    </w:pPr>
    <w:rPr>
      <w:rFonts w:ascii="宋体" w:hAnsi="宋体"/>
      <w:b/>
      <w:sz w:val="24"/>
      <w:szCs w:val="21"/>
    </w:rPr>
  </w:style>
  <w:style w:type="paragraph" w:customStyle="1" w:styleId="103">
    <w:name w:val="样式8"/>
    <w:basedOn w:val="104"/>
    <w:qFormat/>
    <w:uiPriority w:val="0"/>
    <w:pPr>
      <w:ind w:firstLine="200" w:firstLineChars="200"/>
    </w:pPr>
  </w:style>
  <w:style w:type="paragraph" w:customStyle="1" w:styleId="104">
    <w:name w:val="样式7"/>
    <w:basedOn w:val="105"/>
    <w:qFormat/>
    <w:uiPriority w:val="0"/>
    <w:pPr>
      <w:spacing w:before="0" w:after="0" w:line="360" w:lineRule="auto"/>
    </w:pPr>
  </w:style>
  <w:style w:type="paragraph" w:customStyle="1" w:styleId="105">
    <w:name w:val="样式6"/>
    <w:basedOn w:val="106"/>
    <w:qFormat/>
    <w:uiPriority w:val="0"/>
    <w:rPr>
      <w:b/>
    </w:rPr>
  </w:style>
  <w:style w:type="paragraph" w:customStyle="1" w:styleId="106">
    <w:name w:val="样式5"/>
    <w:basedOn w:val="6"/>
    <w:qFormat/>
    <w:uiPriority w:val="0"/>
    <w:rPr>
      <w:b w:val="0"/>
      <w:sz w:val="28"/>
    </w:rPr>
  </w:style>
  <w:style w:type="paragraph" w:customStyle="1" w:styleId="10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08">
    <w:name w:val="Char Char Char Char"/>
    <w:basedOn w:val="1"/>
    <w:qFormat/>
    <w:uiPriority w:val="0"/>
    <w:rPr>
      <w:kern w:val="2"/>
      <w:sz w:val="21"/>
      <w:szCs w:val="24"/>
    </w:rPr>
  </w:style>
  <w:style w:type="paragraph" w:customStyle="1" w:styleId="109">
    <w:name w:val="样式56"/>
    <w:basedOn w:val="6"/>
    <w:qFormat/>
    <w:uiPriority w:val="0"/>
    <w:pPr>
      <w:spacing w:before="0" w:after="0" w:line="360" w:lineRule="auto"/>
    </w:pPr>
    <w:rPr>
      <w:sz w:val="28"/>
    </w:rPr>
  </w:style>
  <w:style w:type="paragraph" w:customStyle="1" w:styleId="110">
    <w:name w:val="样式49"/>
    <w:basedOn w:val="6"/>
    <w:qFormat/>
    <w:uiPriority w:val="0"/>
    <w:pPr>
      <w:spacing w:before="0" w:after="0" w:line="360" w:lineRule="auto"/>
    </w:pPr>
    <w:rPr>
      <w:sz w:val="28"/>
    </w:rPr>
  </w:style>
  <w:style w:type="paragraph" w:customStyle="1" w:styleId="111">
    <w:name w:val="样式9"/>
    <w:basedOn w:val="6"/>
    <w:qFormat/>
    <w:uiPriority w:val="0"/>
    <w:pPr>
      <w:spacing w:before="0" w:after="0" w:line="360" w:lineRule="auto"/>
      <w:ind w:firstLine="200" w:firstLineChars="200"/>
    </w:pPr>
    <w:rPr>
      <w:sz w:val="28"/>
    </w:rPr>
  </w:style>
  <w:style w:type="paragraph" w:customStyle="1" w:styleId="112">
    <w:name w:val="样式34"/>
    <w:basedOn w:val="6"/>
    <w:qFormat/>
    <w:uiPriority w:val="0"/>
    <w:pPr>
      <w:spacing w:before="0" w:after="0" w:line="360" w:lineRule="auto"/>
      <w:ind w:firstLine="200" w:firstLineChars="200"/>
    </w:pPr>
    <w:rPr>
      <w:sz w:val="24"/>
    </w:rPr>
  </w:style>
  <w:style w:type="paragraph" w:customStyle="1" w:styleId="113">
    <w:name w:val="样式21"/>
    <w:basedOn w:val="6"/>
    <w:qFormat/>
    <w:uiPriority w:val="0"/>
    <w:pPr>
      <w:spacing w:before="0" w:after="0" w:line="360" w:lineRule="auto"/>
      <w:ind w:left="200" w:hanging="200" w:hangingChars="200"/>
    </w:pPr>
    <w:rPr>
      <w:sz w:val="24"/>
    </w:rPr>
  </w:style>
  <w:style w:type="paragraph" w:customStyle="1" w:styleId="114">
    <w:name w:val="Char Char"/>
    <w:basedOn w:val="1"/>
    <w:qFormat/>
    <w:uiPriority w:val="0"/>
    <w:pPr>
      <w:widowControl/>
      <w:jc w:val="left"/>
    </w:pPr>
    <w:rPr>
      <w:rFonts w:ascii="宋体" w:hAnsi="宋体" w:cs="Courier New"/>
      <w:kern w:val="0"/>
      <w:sz w:val="32"/>
      <w:szCs w:val="32"/>
    </w:rPr>
  </w:style>
  <w:style w:type="paragraph" w:customStyle="1" w:styleId="115">
    <w:name w:val="样式63"/>
    <w:basedOn w:val="6"/>
    <w:qFormat/>
    <w:uiPriority w:val="0"/>
    <w:pPr>
      <w:spacing w:before="0" w:after="0" w:line="360" w:lineRule="auto"/>
      <w:ind w:firstLine="200" w:firstLineChars="200"/>
    </w:pPr>
    <w:rPr>
      <w:sz w:val="24"/>
    </w:rPr>
  </w:style>
  <w:style w:type="paragraph" w:customStyle="1" w:styleId="11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17">
    <w:name w:val="默认段落字体 Para Char"/>
    <w:basedOn w:val="1"/>
    <w:qFormat/>
    <w:uiPriority w:val="0"/>
    <w:rPr>
      <w:kern w:val="2"/>
      <w:sz w:val="21"/>
      <w:szCs w:val="24"/>
    </w:rPr>
  </w:style>
  <w:style w:type="paragraph" w:customStyle="1" w:styleId="118">
    <w:name w:val="样式17"/>
    <w:basedOn w:val="119"/>
    <w:qFormat/>
    <w:uiPriority w:val="0"/>
    <w:pPr>
      <w:ind w:firstLine="200" w:firstLineChars="200"/>
    </w:pPr>
  </w:style>
  <w:style w:type="paragraph" w:customStyle="1" w:styleId="119">
    <w:name w:val="样式16"/>
    <w:basedOn w:val="6"/>
    <w:qFormat/>
    <w:uiPriority w:val="0"/>
    <w:pPr>
      <w:spacing w:before="0" w:after="0" w:line="360" w:lineRule="auto"/>
    </w:pPr>
    <w:rPr>
      <w:sz w:val="28"/>
    </w:rPr>
  </w:style>
  <w:style w:type="paragraph" w:customStyle="1" w:styleId="120">
    <w:name w:val="样式 样式 样式 样式 四号 非加粗 两端对齐 行距: 1.5 倍行距 + 首行缩进:  2 字符 + 首行缩进:  2 字符1..."/>
    <w:basedOn w:val="1"/>
    <w:qFormat/>
    <w:uiPriority w:val="0"/>
    <w:pPr>
      <w:widowControl/>
      <w:spacing w:line="360" w:lineRule="auto"/>
      <w:ind w:firstLine="560" w:firstLineChars="200"/>
    </w:pPr>
    <w:rPr>
      <w:rFonts w:cs="宋体"/>
      <w:kern w:val="2"/>
    </w:rPr>
  </w:style>
  <w:style w:type="paragraph" w:customStyle="1" w:styleId="121">
    <w:name w:val="样式60"/>
    <w:basedOn w:val="5"/>
    <w:qFormat/>
    <w:uiPriority w:val="0"/>
    <w:pPr>
      <w:spacing w:before="0" w:after="0" w:line="360" w:lineRule="auto"/>
      <w:jc w:val="center"/>
    </w:pPr>
    <w:rPr>
      <w:rFonts w:eastAsia="宋体"/>
    </w:rPr>
  </w:style>
  <w:style w:type="paragraph" w:customStyle="1" w:styleId="122">
    <w:name w:val="样式26"/>
    <w:basedOn w:val="123"/>
    <w:qFormat/>
    <w:uiPriority w:val="0"/>
    <w:pPr>
      <w:ind w:firstLine="562"/>
    </w:pPr>
    <w:rPr>
      <w:sz w:val="24"/>
    </w:rPr>
  </w:style>
  <w:style w:type="paragraph" w:customStyle="1" w:styleId="123">
    <w:name w:val="样式24"/>
    <w:basedOn w:val="6"/>
    <w:qFormat/>
    <w:uiPriority w:val="0"/>
    <w:pPr>
      <w:spacing w:before="0" w:after="0" w:line="360" w:lineRule="auto"/>
      <w:ind w:firstLine="200" w:firstLineChars="200"/>
    </w:pPr>
    <w:rPr>
      <w:sz w:val="28"/>
    </w:rPr>
  </w:style>
  <w:style w:type="paragraph" w:customStyle="1" w:styleId="124">
    <w:name w:val="样式13"/>
    <w:basedOn w:val="4"/>
    <w:qFormat/>
    <w:uiPriority w:val="0"/>
    <w:pPr>
      <w:spacing w:line="360" w:lineRule="auto"/>
    </w:pPr>
    <w:rPr>
      <w:b/>
      <w:sz w:val="44"/>
    </w:rPr>
  </w:style>
  <w:style w:type="paragraph" w:customStyle="1" w:styleId="12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26">
    <w:name w:val="样式48"/>
    <w:basedOn w:val="6"/>
    <w:qFormat/>
    <w:uiPriority w:val="0"/>
    <w:pPr>
      <w:spacing w:before="0" w:after="0" w:line="360" w:lineRule="auto"/>
    </w:pPr>
    <w:rPr>
      <w:sz w:val="28"/>
    </w:rPr>
  </w:style>
  <w:style w:type="paragraph" w:customStyle="1" w:styleId="127">
    <w:name w:val="样式30"/>
    <w:basedOn w:val="6"/>
    <w:qFormat/>
    <w:uiPriority w:val="0"/>
    <w:pPr>
      <w:spacing w:before="0" w:after="0" w:line="360" w:lineRule="auto"/>
      <w:ind w:firstLine="200" w:firstLineChars="200"/>
    </w:pPr>
    <w:rPr>
      <w:sz w:val="24"/>
    </w:rPr>
  </w:style>
  <w:style w:type="paragraph" w:customStyle="1" w:styleId="128">
    <w:name w:val="xl8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129">
    <w:name w:val="样式69"/>
    <w:basedOn w:val="6"/>
    <w:qFormat/>
    <w:uiPriority w:val="0"/>
    <w:pPr>
      <w:spacing w:before="0" w:after="0" w:line="360" w:lineRule="auto"/>
      <w:ind w:firstLine="200" w:firstLineChars="200"/>
    </w:pPr>
    <w:rPr>
      <w:sz w:val="24"/>
    </w:rPr>
  </w:style>
  <w:style w:type="paragraph" w:customStyle="1" w:styleId="130">
    <w:name w:val="样式46"/>
    <w:basedOn w:val="6"/>
    <w:qFormat/>
    <w:uiPriority w:val="0"/>
    <w:pPr>
      <w:spacing w:before="0" w:after="0" w:line="360" w:lineRule="auto"/>
    </w:pPr>
    <w:rPr>
      <w:sz w:val="28"/>
    </w:rPr>
  </w:style>
  <w:style w:type="paragraph" w:customStyle="1" w:styleId="131">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2">
    <w:name w:val="xl41"/>
    <w:basedOn w:val="1"/>
    <w:qFormat/>
    <w:uiPriority w:val="0"/>
    <w:pPr>
      <w:widowControl/>
      <w:pBdr>
        <w:bottom w:val="single" w:color="auto" w:sz="4" w:space="0"/>
      </w:pBdr>
      <w:spacing w:before="100" w:beforeAutospacing="1" w:after="100" w:afterAutospacing="1"/>
      <w:jc w:val="center"/>
    </w:pPr>
    <w:rPr>
      <w:rFonts w:ascii="Arial Unicode MS" w:hAnsi="Arial Unicode MS" w:eastAsia="Arial Unicode MS" w:cs="Arial Unicode MS"/>
      <w:b/>
      <w:bCs/>
      <w:kern w:val="0"/>
      <w:sz w:val="32"/>
      <w:szCs w:val="32"/>
    </w:rPr>
  </w:style>
  <w:style w:type="paragraph" w:customStyle="1" w:styleId="133">
    <w:name w:val="Char"/>
    <w:basedOn w:val="1"/>
    <w:qFormat/>
    <w:uiPriority w:val="0"/>
    <w:pPr>
      <w:spacing w:line="360" w:lineRule="auto"/>
      <w:ind w:firstLine="200" w:firstLineChars="200"/>
    </w:pPr>
    <w:rPr>
      <w:rFonts w:ascii="宋体" w:hAnsi="宋体" w:cs="宋体"/>
      <w:kern w:val="2"/>
      <w:sz w:val="24"/>
      <w:szCs w:val="24"/>
    </w:rPr>
  </w:style>
  <w:style w:type="paragraph" w:customStyle="1" w:styleId="134">
    <w:name w:val="样式23"/>
    <w:basedOn w:val="118"/>
    <w:qFormat/>
    <w:uiPriority w:val="0"/>
    <w:rPr>
      <w:sz w:val="24"/>
    </w:rPr>
  </w:style>
  <w:style w:type="paragraph" w:customStyle="1" w:styleId="135">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6">
    <w:name w:val="样式25"/>
    <w:basedOn w:val="137"/>
    <w:qFormat/>
    <w:uiPriority w:val="0"/>
    <w:rPr>
      <w:sz w:val="24"/>
    </w:rPr>
  </w:style>
  <w:style w:type="paragraph" w:customStyle="1" w:styleId="137">
    <w:name w:val="样式20"/>
    <w:basedOn w:val="6"/>
    <w:qFormat/>
    <w:uiPriority w:val="0"/>
    <w:pPr>
      <w:spacing w:before="0" w:after="0" w:line="360" w:lineRule="auto"/>
      <w:ind w:firstLine="200" w:firstLineChars="200"/>
    </w:pPr>
  </w:style>
  <w:style w:type="paragraph" w:customStyle="1" w:styleId="138">
    <w:name w:val="样式19"/>
    <w:basedOn w:val="6"/>
    <w:qFormat/>
    <w:uiPriority w:val="0"/>
    <w:pPr>
      <w:spacing w:before="0" w:after="0" w:line="360" w:lineRule="auto"/>
      <w:ind w:firstLine="200" w:firstLineChars="200"/>
    </w:pPr>
    <w:rPr>
      <w:sz w:val="28"/>
    </w:rPr>
  </w:style>
  <w:style w:type="paragraph" w:customStyle="1" w:styleId="139">
    <w:name w:val="xl8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40">
    <w:name w:val="font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1">
    <w:name w:val="样式75"/>
    <w:basedOn w:val="6"/>
    <w:qFormat/>
    <w:uiPriority w:val="0"/>
    <w:pPr>
      <w:spacing w:before="0" w:after="0" w:line="360" w:lineRule="auto"/>
      <w:ind w:firstLine="200" w:firstLineChars="200"/>
    </w:pPr>
    <w:rPr>
      <w:sz w:val="24"/>
    </w:rPr>
  </w:style>
  <w:style w:type="paragraph" w:customStyle="1" w:styleId="142">
    <w:name w:val="样式50"/>
    <w:basedOn w:val="6"/>
    <w:qFormat/>
    <w:uiPriority w:val="0"/>
    <w:pPr>
      <w:spacing w:before="0" w:after="0" w:line="360" w:lineRule="auto"/>
    </w:pPr>
    <w:rPr>
      <w:sz w:val="28"/>
    </w:rPr>
  </w:style>
  <w:style w:type="paragraph" w:customStyle="1" w:styleId="143">
    <w:name w:val="样式74"/>
    <w:basedOn w:val="6"/>
    <w:qFormat/>
    <w:uiPriority w:val="0"/>
    <w:pPr>
      <w:spacing w:before="0" w:after="0" w:line="360" w:lineRule="auto"/>
      <w:ind w:firstLine="200" w:firstLineChars="200"/>
    </w:pPr>
    <w:rPr>
      <w:sz w:val="24"/>
    </w:rPr>
  </w:style>
  <w:style w:type="paragraph" w:customStyle="1" w:styleId="144">
    <w:name w:val="样式 黑体 非加粗 居中 首行缩进:  2 字符 行距: 固定值 27 磅"/>
    <w:basedOn w:val="1"/>
    <w:qFormat/>
    <w:uiPriority w:val="0"/>
    <w:pPr>
      <w:jc w:val="center"/>
    </w:pPr>
    <w:rPr>
      <w:rFonts w:ascii="黑体" w:eastAsia="黑体"/>
      <w:kern w:val="2"/>
    </w:rPr>
  </w:style>
  <w:style w:type="paragraph" w:customStyle="1" w:styleId="145">
    <w:name w:val="样式65"/>
    <w:basedOn w:val="6"/>
    <w:qFormat/>
    <w:uiPriority w:val="0"/>
    <w:pPr>
      <w:spacing w:before="0" w:after="0" w:line="360" w:lineRule="auto"/>
      <w:ind w:firstLine="200" w:firstLineChars="200"/>
    </w:pPr>
    <w:rPr>
      <w:sz w:val="24"/>
    </w:rPr>
  </w:style>
  <w:style w:type="paragraph" w:customStyle="1" w:styleId="146">
    <w:name w:val="TOC 标题1"/>
    <w:basedOn w:val="4"/>
    <w:next w:val="1"/>
    <w:qFormat/>
    <w:uiPriority w:val="39"/>
    <w:pPr>
      <w:keepLines/>
      <w:widowControl/>
      <w:spacing w:before="480" w:line="276" w:lineRule="auto"/>
      <w:jc w:val="left"/>
      <w:outlineLvl w:val="9"/>
    </w:pPr>
    <w:rPr>
      <w:rFonts w:ascii="Cambria" w:hAnsi="Cambria"/>
      <w:b/>
      <w:bCs/>
      <w:color w:val="365F91"/>
      <w:kern w:val="0"/>
      <w:szCs w:val="28"/>
    </w:rPr>
  </w:style>
  <w:style w:type="paragraph" w:customStyle="1" w:styleId="147">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48">
    <w:name w:val="样式51"/>
    <w:basedOn w:val="6"/>
    <w:qFormat/>
    <w:uiPriority w:val="0"/>
    <w:pPr>
      <w:spacing w:before="0" w:after="0" w:line="360" w:lineRule="auto"/>
    </w:pPr>
    <w:rPr>
      <w:sz w:val="28"/>
    </w:rPr>
  </w:style>
  <w:style w:type="paragraph" w:customStyle="1" w:styleId="149">
    <w:name w:val="样式76"/>
    <w:basedOn w:val="6"/>
    <w:qFormat/>
    <w:uiPriority w:val="0"/>
    <w:pPr>
      <w:spacing w:before="0" w:after="0" w:line="360" w:lineRule="auto"/>
      <w:ind w:firstLine="200" w:firstLineChars="200"/>
    </w:pPr>
    <w:rPr>
      <w:sz w:val="24"/>
    </w:rPr>
  </w:style>
  <w:style w:type="paragraph" w:customStyle="1" w:styleId="150">
    <w:name w:val="Char Char Char Char1"/>
    <w:basedOn w:val="1"/>
    <w:qFormat/>
    <w:uiPriority w:val="0"/>
    <w:rPr>
      <w:kern w:val="2"/>
      <w:sz w:val="21"/>
      <w:szCs w:val="24"/>
    </w:rPr>
  </w:style>
  <w:style w:type="paragraph" w:customStyle="1" w:styleId="151">
    <w:name w:val="目录3"/>
    <w:basedOn w:val="1"/>
    <w:qFormat/>
    <w:uiPriority w:val="0"/>
    <w:pPr>
      <w:spacing w:beforeLines="50" w:afterLines="50" w:line="400" w:lineRule="exact"/>
    </w:pPr>
    <w:rPr>
      <w:rFonts w:ascii="黑体" w:eastAsia="黑体"/>
      <w:kern w:val="2"/>
      <w:sz w:val="24"/>
    </w:rPr>
  </w:style>
  <w:style w:type="paragraph" w:customStyle="1" w:styleId="152">
    <w:name w:val="样式70"/>
    <w:basedOn w:val="5"/>
    <w:qFormat/>
    <w:uiPriority w:val="0"/>
    <w:pPr>
      <w:jc w:val="center"/>
    </w:pPr>
    <w:rPr>
      <w:kern w:val="0"/>
    </w:rPr>
  </w:style>
  <w:style w:type="paragraph" w:customStyle="1" w:styleId="153">
    <w:name w:val="Style 2"/>
    <w:basedOn w:val="1"/>
    <w:qFormat/>
    <w:uiPriority w:val="0"/>
    <w:pPr>
      <w:autoSpaceDE w:val="0"/>
      <w:autoSpaceDN w:val="0"/>
      <w:spacing w:after="360"/>
      <w:jc w:val="center"/>
    </w:pPr>
    <w:rPr>
      <w:kern w:val="0"/>
      <w:sz w:val="24"/>
      <w:szCs w:val="24"/>
    </w:rPr>
  </w:style>
  <w:style w:type="paragraph" w:customStyle="1" w:styleId="154">
    <w:name w:val="样式67"/>
    <w:basedOn w:val="6"/>
    <w:qFormat/>
    <w:uiPriority w:val="0"/>
    <w:pPr>
      <w:spacing w:before="0" w:after="0" w:line="360" w:lineRule="auto"/>
      <w:ind w:firstLine="200" w:firstLineChars="200"/>
    </w:pPr>
    <w:rPr>
      <w:sz w:val="24"/>
    </w:rPr>
  </w:style>
  <w:style w:type="paragraph" w:customStyle="1" w:styleId="155">
    <w:name w:val="标题 1，章节标题 + 居中"/>
    <w:basedOn w:val="4"/>
    <w:qFormat/>
    <w:uiPriority w:val="0"/>
    <w:pPr>
      <w:keepLines/>
      <w:spacing w:before="340" w:after="330" w:line="578" w:lineRule="auto"/>
    </w:pPr>
    <w:rPr>
      <w:rFonts w:ascii="Times New Roman"/>
      <w:b/>
      <w:bCs/>
      <w:kern w:val="44"/>
      <w:sz w:val="44"/>
      <w:szCs w:val="44"/>
    </w:rPr>
  </w:style>
  <w:style w:type="paragraph" w:customStyle="1" w:styleId="156">
    <w:name w:val="样式62"/>
    <w:basedOn w:val="1"/>
    <w:qFormat/>
    <w:uiPriority w:val="0"/>
    <w:pPr>
      <w:spacing w:line="360" w:lineRule="auto"/>
      <w:ind w:firstLine="200" w:firstLineChars="200"/>
    </w:pPr>
    <w:rPr>
      <w:rFonts w:ascii="宋体" w:hAnsi="宋体"/>
      <w:b/>
      <w:sz w:val="24"/>
      <w:szCs w:val="24"/>
    </w:rPr>
  </w:style>
  <w:style w:type="paragraph" w:customStyle="1" w:styleId="157">
    <w:name w:val="样式53"/>
    <w:basedOn w:val="4"/>
    <w:qFormat/>
    <w:uiPriority w:val="0"/>
    <w:rPr>
      <w:b/>
      <w:sz w:val="44"/>
    </w:rPr>
  </w:style>
  <w:style w:type="paragraph" w:customStyle="1" w:styleId="158">
    <w:name w:val="xl72"/>
    <w:basedOn w:val="1"/>
    <w:qFormat/>
    <w:uiPriority w:val="0"/>
    <w:pPr>
      <w:widowControl/>
      <w:spacing w:before="100" w:beforeAutospacing="1" w:after="100" w:afterAutospacing="1"/>
      <w:jc w:val="center"/>
    </w:pPr>
    <w:rPr>
      <w:rFonts w:ascii="宋体" w:hAnsi="宋体" w:cs="宋体"/>
      <w:b/>
      <w:bCs/>
      <w:kern w:val="0"/>
      <w:sz w:val="48"/>
      <w:szCs w:val="48"/>
    </w:rPr>
  </w:style>
  <w:style w:type="paragraph" w:customStyle="1" w:styleId="159">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0">
    <w:name w:val="样式45"/>
    <w:basedOn w:val="6"/>
    <w:qFormat/>
    <w:uiPriority w:val="0"/>
    <w:pPr>
      <w:spacing w:before="0" w:after="0" w:line="360" w:lineRule="auto"/>
    </w:pPr>
    <w:rPr>
      <w:sz w:val="28"/>
    </w:rPr>
  </w:style>
  <w:style w:type="paragraph" w:customStyle="1" w:styleId="161">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62">
    <w:name w:val="Char1 Char Char Char Char Char Char"/>
    <w:basedOn w:val="1"/>
    <w:qFormat/>
    <w:uiPriority w:val="0"/>
    <w:pPr>
      <w:spacing w:line="360" w:lineRule="auto"/>
      <w:ind w:firstLine="200" w:firstLineChars="200"/>
    </w:pPr>
    <w:rPr>
      <w:rFonts w:ascii="宋体" w:hAnsi="宋体" w:cs="宋体"/>
      <w:kern w:val="2"/>
      <w:sz w:val="24"/>
      <w:szCs w:val="24"/>
    </w:rPr>
  </w:style>
  <w:style w:type="paragraph" w:customStyle="1" w:styleId="163">
    <w:name w:val="样式52"/>
    <w:basedOn w:val="6"/>
    <w:qFormat/>
    <w:uiPriority w:val="0"/>
    <w:pPr>
      <w:spacing w:before="0" w:after="0" w:line="360" w:lineRule="auto"/>
    </w:pPr>
    <w:rPr>
      <w:sz w:val="28"/>
    </w:rPr>
  </w:style>
  <w:style w:type="paragraph" w:customStyle="1" w:styleId="164">
    <w:name w:val="样式10"/>
    <w:basedOn w:val="6"/>
    <w:qFormat/>
    <w:uiPriority w:val="0"/>
    <w:pPr>
      <w:spacing w:before="0" w:after="0" w:line="360" w:lineRule="auto"/>
      <w:ind w:firstLine="200" w:firstLineChars="200"/>
    </w:pPr>
    <w:rPr>
      <w:sz w:val="28"/>
    </w:rPr>
  </w:style>
  <w:style w:type="paragraph" w:customStyle="1" w:styleId="165">
    <w:name w:val="标题4"/>
    <w:basedOn w:val="29"/>
    <w:qFormat/>
    <w:uiPriority w:val="0"/>
    <w:pPr>
      <w:spacing w:beforeLines="50" w:afterLines="50" w:line="400" w:lineRule="exact"/>
      <w:ind w:firstLine="200" w:firstLineChars="200"/>
      <w:jc w:val="left"/>
    </w:pPr>
    <w:rPr>
      <w:rFonts w:ascii="黑体" w:hAnsi="宋体" w:eastAsia="黑体" w:cs="Courier New"/>
      <w:b/>
      <w:sz w:val="24"/>
      <w:szCs w:val="21"/>
    </w:rPr>
  </w:style>
  <w:style w:type="paragraph" w:customStyle="1" w:styleId="166">
    <w:name w:val="样式57"/>
    <w:basedOn w:val="109"/>
    <w:qFormat/>
    <w:uiPriority w:val="0"/>
    <w:pPr>
      <w:ind w:firstLine="200" w:firstLineChars="200"/>
    </w:pPr>
  </w:style>
  <w:style w:type="paragraph" w:customStyle="1" w:styleId="167">
    <w:name w:val="样式40"/>
    <w:basedOn w:val="6"/>
    <w:qFormat/>
    <w:uiPriority w:val="0"/>
    <w:pPr>
      <w:spacing w:before="0" w:after="0" w:line="360" w:lineRule="auto"/>
      <w:ind w:firstLine="200" w:firstLineChars="200"/>
    </w:pPr>
    <w:rPr>
      <w:sz w:val="24"/>
    </w:rPr>
  </w:style>
  <w:style w:type="paragraph" w:customStyle="1" w:styleId="168">
    <w:name w:val="样式12"/>
    <w:basedOn w:val="4"/>
    <w:qFormat/>
    <w:uiPriority w:val="0"/>
    <w:pPr>
      <w:spacing w:line="360" w:lineRule="auto"/>
    </w:pPr>
    <w:rPr>
      <w:b/>
      <w:sz w:val="36"/>
    </w:rPr>
  </w:style>
  <w:style w:type="paragraph" w:customStyle="1" w:styleId="169">
    <w:name w:val="Char Char2 Char Char Char Char Char Char Char Char Char Char Char Char Char Char Char Char Char Char Char Char Char Char Char Char Char Char Char Char Char Char Char Char Char Char Char Char Char"/>
    <w:basedOn w:val="1"/>
    <w:qFormat/>
    <w:uiPriority w:val="0"/>
    <w:pPr>
      <w:spacing w:line="360" w:lineRule="auto"/>
      <w:ind w:firstLine="200" w:firstLineChars="200"/>
    </w:pPr>
    <w:rPr>
      <w:rFonts w:ascii="宋体" w:hAnsi="宋体" w:cs="宋体"/>
      <w:kern w:val="2"/>
      <w:sz w:val="24"/>
      <w:szCs w:val="24"/>
    </w:rPr>
  </w:style>
  <w:style w:type="paragraph" w:customStyle="1" w:styleId="170">
    <w:name w:val="xl43"/>
    <w:basedOn w:val="1"/>
    <w:qFormat/>
    <w:uiPriority w:val="0"/>
    <w:pPr>
      <w:widowControl/>
      <w:spacing w:before="100" w:beforeAutospacing="1" w:after="100" w:afterAutospacing="1"/>
      <w:jc w:val="center"/>
    </w:pPr>
    <w:rPr>
      <w:rFonts w:ascii="Arial Unicode MS" w:hAnsi="Arial Unicode MS" w:eastAsia="Arial Unicode MS" w:cs="Arial Unicode MS"/>
      <w:kern w:val="0"/>
      <w:sz w:val="24"/>
      <w:szCs w:val="24"/>
    </w:rPr>
  </w:style>
  <w:style w:type="paragraph" w:customStyle="1" w:styleId="171">
    <w:name w:val="Char Char Char Char Char Char2 Char"/>
    <w:basedOn w:val="1"/>
    <w:qFormat/>
    <w:uiPriority w:val="0"/>
    <w:pPr>
      <w:spacing w:line="360" w:lineRule="auto"/>
      <w:ind w:firstLine="200" w:firstLineChars="200"/>
    </w:pPr>
    <w:rPr>
      <w:rFonts w:ascii="宋体" w:hAnsi="宋体" w:cs="宋体"/>
      <w:kern w:val="2"/>
      <w:sz w:val="24"/>
      <w:szCs w:val="24"/>
    </w:rPr>
  </w:style>
  <w:style w:type="paragraph" w:customStyle="1" w:styleId="172">
    <w:name w:val="样式43"/>
    <w:basedOn w:val="1"/>
    <w:qFormat/>
    <w:uiPriority w:val="0"/>
    <w:pPr>
      <w:spacing w:line="360" w:lineRule="auto"/>
    </w:pPr>
    <w:rPr>
      <w:rFonts w:ascii="宋体" w:hAnsi="宋体"/>
      <w:b/>
      <w:szCs w:val="28"/>
    </w:rPr>
  </w:style>
  <w:style w:type="paragraph" w:customStyle="1" w:styleId="173">
    <w:name w:val="Style 1"/>
    <w:basedOn w:val="1"/>
    <w:qFormat/>
    <w:uiPriority w:val="0"/>
    <w:pPr>
      <w:autoSpaceDE w:val="0"/>
      <w:autoSpaceDN w:val="0"/>
      <w:jc w:val="center"/>
    </w:pPr>
    <w:rPr>
      <w:kern w:val="0"/>
      <w:sz w:val="24"/>
      <w:szCs w:val="24"/>
    </w:rPr>
  </w:style>
  <w:style w:type="paragraph" w:customStyle="1" w:styleId="174">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75">
    <w:name w:val="font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77">
    <w:name w:val="Char Char2 Char Char Char Char Char Char Char Char Char Char Char Char Char Char Char Char Char Char Char Char Char Char Char Char Char Char Char Char Char Char Char Char Char Char"/>
    <w:basedOn w:val="1"/>
    <w:qFormat/>
    <w:uiPriority w:val="0"/>
    <w:pPr>
      <w:spacing w:line="360" w:lineRule="auto"/>
      <w:ind w:firstLine="200" w:firstLineChars="200"/>
    </w:pPr>
    <w:rPr>
      <w:rFonts w:ascii="宋体" w:hAnsi="宋体" w:cs="宋体"/>
      <w:kern w:val="2"/>
      <w:sz w:val="24"/>
      <w:szCs w:val="24"/>
    </w:rPr>
  </w:style>
  <w:style w:type="paragraph" w:customStyle="1" w:styleId="178">
    <w:name w:val="样式55"/>
    <w:basedOn w:val="6"/>
    <w:qFormat/>
    <w:uiPriority w:val="0"/>
    <w:pPr>
      <w:spacing w:before="0" w:after="0" w:line="360" w:lineRule="auto"/>
    </w:pPr>
    <w:rPr>
      <w:sz w:val="28"/>
    </w:rPr>
  </w:style>
  <w:style w:type="paragraph" w:customStyle="1" w:styleId="179">
    <w:name w:val="样式37"/>
    <w:basedOn w:val="6"/>
    <w:qFormat/>
    <w:uiPriority w:val="0"/>
    <w:pPr>
      <w:spacing w:before="0" w:after="0" w:line="360" w:lineRule="auto"/>
      <w:jc w:val="center"/>
    </w:pPr>
  </w:style>
  <w:style w:type="paragraph" w:customStyle="1" w:styleId="180">
    <w:name w:val="样式 首行缩进:  1 厘米 行距: 固定值 25 磅"/>
    <w:basedOn w:val="1"/>
    <w:qFormat/>
    <w:uiPriority w:val="0"/>
    <w:pPr>
      <w:adjustRightInd w:val="0"/>
      <w:spacing w:line="360" w:lineRule="auto"/>
      <w:ind w:firstLine="480" w:firstLineChars="200"/>
      <w:textAlignment w:val="baseline"/>
    </w:pPr>
    <w:rPr>
      <w:rFonts w:ascii="宋体" w:hAnsi="宋体" w:cs="Arial"/>
      <w:color w:val="FF0000"/>
      <w:kern w:val="2"/>
      <w:sz w:val="24"/>
      <w:szCs w:val="24"/>
      <w:lang w:bidi="en-US"/>
    </w:rPr>
  </w:style>
  <w:style w:type="paragraph" w:customStyle="1" w:styleId="181">
    <w:name w:val="样式14"/>
    <w:basedOn w:val="5"/>
    <w:qFormat/>
    <w:uiPriority w:val="0"/>
    <w:pPr>
      <w:spacing w:before="0" w:after="0" w:line="360" w:lineRule="auto"/>
      <w:jc w:val="center"/>
    </w:pPr>
  </w:style>
  <w:style w:type="paragraph" w:customStyle="1" w:styleId="182">
    <w:name w:val="Char1"/>
    <w:basedOn w:val="1"/>
    <w:qFormat/>
    <w:uiPriority w:val="0"/>
    <w:pPr>
      <w:spacing w:line="360" w:lineRule="auto"/>
      <w:ind w:firstLine="200" w:firstLineChars="200"/>
    </w:pPr>
    <w:rPr>
      <w:rFonts w:ascii="宋体" w:hAnsi="宋体" w:cs="宋体"/>
      <w:kern w:val="2"/>
      <w:sz w:val="24"/>
      <w:szCs w:val="24"/>
    </w:rPr>
  </w:style>
  <w:style w:type="paragraph" w:customStyle="1" w:styleId="183">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84">
    <w:name w:val="样式 样式 两端对齐 行距: 1.5 倍行距 + 首行缩进:  2 字符"/>
    <w:basedOn w:val="1"/>
    <w:qFormat/>
    <w:uiPriority w:val="0"/>
    <w:pPr>
      <w:widowControl/>
      <w:spacing w:line="312" w:lineRule="auto"/>
      <w:ind w:firstLine="560" w:firstLineChars="200"/>
    </w:pPr>
    <w:rPr>
      <w:rFonts w:cs="宋体"/>
      <w:kern w:val="2"/>
      <w:sz w:val="26"/>
    </w:rPr>
  </w:style>
  <w:style w:type="paragraph" w:customStyle="1" w:styleId="185">
    <w:name w:val="样式68"/>
    <w:basedOn w:val="6"/>
    <w:qFormat/>
    <w:uiPriority w:val="0"/>
    <w:pPr>
      <w:spacing w:before="0" w:after="0" w:line="360" w:lineRule="auto"/>
      <w:ind w:firstLine="200" w:firstLineChars="200"/>
    </w:pPr>
    <w:rPr>
      <w:sz w:val="24"/>
    </w:rPr>
  </w:style>
  <w:style w:type="paragraph" w:customStyle="1" w:styleId="186">
    <w:name w:val="样式27"/>
    <w:basedOn w:val="6"/>
    <w:qFormat/>
    <w:uiPriority w:val="0"/>
    <w:pPr>
      <w:spacing w:before="0" w:after="0" w:line="360" w:lineRule="auto"/>
      <w:ind w:firstLine="200" w:firstLineChars="200"/>
    </w:pPr>
    <w:rPr>
      <w:sz w:val="24"/>
    </w:rPr>
  </w:style>
  <w:style w:type="paragraph" w:customStyle="1" w:styleId="187">
    <w:name w:val="样式15"/>
    <w:basedOn w:val="6"/>
    <w:qFormat/>
    <w:uiPriority w:val="0"/>
    <w:pPr>
      <w:spacing w:before="0" w:after="0" w:line="360" w:lineRule="auto"/>
      <w:ind w:firstLine="200" w:firstLineChars="200"/>
    </w:pPr>
    <w:rPr>
      <w:sz w:val="28"/>
    </w:rPr>
  </w:style>
  <w:style w:type="paragraph" w:customStyle="1" w:styleId="188">
    <w:name w:val="font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89">
    <w:name w:val="样式38"/>
    <w:basedOn w:val="49"/>
    <w:qFormat/>
    <w:uiPriority w:val="0"/>
    <w:pPr>
      <w:spacing w:line="240" w:lineRule="auto"/>
      <w:contextualSpacing/>
    </w:pPr>
    <w:rPr>
      <w:b/>
      <w:sz w:val="28"/>
      <w:szCs w:val="28"/>
    </w:rPr>
  </w:style>
  <w:style w:type="paragraph" w:customStyle="1" w:styleId="190">
    <w:name w:val="font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91">
    <w:name w:val="样式54"/>
    <w:basedOn w:val="5"/>
    <w:qFormat/>
    <w:uiPriority w:val="0"/>
    <w:pPr>
      <w:spacing w:before="0" w:after="0" w:line="360" w:lineRule="auto"/>
      <w:jc w:val="center"/>
    </w:pPr>
  </w:style>
  <w:style w:type="paragraph" w:customStyle="1" w:styleId="192">
    <w:name w:val="样式2"/>
    <w:basedOn w:val="4"/>
    <w:link w:val="276"/>
    <w:qFormat/>
    <w:uiPriority w:val="0"/>
    <w:rPr>
      <w:b/>
      <w:sz w:val="44"/>
      <w:szCs w:val="44"/>
    </w:rPr>
  </w:style>
  <w:style w:type="paragraph" w:customStyle="1" w:styleId="19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94">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95">
    <w:name w:val="样式18"/>
    <w:basedOn w:val="164"/>
    <w:qFormat/>
    <w:uiPriority w:val="0"/>
  </w:style>
  <w:style w:type="paragraph" w:customStyle="1" w:styleId="196">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97">
    <w:name w:val="样式58"/>
    <w:basedOn w:val="6"/>
    <w:qFormat/>
    <w:uiPriority w:val="0"/>
    <w:pPr>
      <w:spacing w:before="0" w:after="0" w:line="360" w:lineRule="auto"/>
      <w:ind w:firstLine="200" w:firstLineChars="200"/>
    </w:pPr>
    <w:rPr>
      <w:sz w:val="28"/>
    </w:rPr>
  </w:style>
  <w:style w:type="paragraph" w:customStyle="1" w:styleId="198">
    <w:name w:val="样式36"/>
    <w:basedOn w:val="6"/>
    <w:qFormat/>
    <w:uiPriority w:val="0"/>
    <w:pPr>
      <w:spacing w:before="0" w:after="0" w:line="360" w:lineRule="auto"/>
      <w:jc w:val="center"/>
    </w:pPr>
    <w:rPr>
      <w:sz w:val="28"/>
    </w:rPr>
  </w:style>
  <w:style w:type="paragraph" w:customStyle="1" w:styleId="199">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00">
    <w:name w:val="样式61"/>
    <w:basedOn w:val="6"/>
    <w:qFormat/>
    <w:uiPriority w:val="0"/>
    <w:pPr>
      <w:spacing w:before="0" w:after="0" w:line="360" w:lineRule="auto"/>
      <w:ind w:firstLine="200" w:firstLineChars="200"/>
    </w:pPr>
    <w:rPr>
      <w:sz w:val="24"/>
    </w:rPr>
  </w:style>
  <w:style w:type="paragraph" w:customStyle="1" w:styleId="20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02">
    <w:name w:val="样式35"/>
    <w:basedOn w:val="6"/>
    <w:qFormat/>
    <w:uiPriority w:val="0"/>
    <w:pPr>
      <w:jc w:val="center"/>
    </w:pPr>
    <w:rPr>
      <w:sz w:val="28"/>
    </w:rPr>
  </w:style>
  <w:style w:type="paragraph" w:customStyle="1" w:styleId="203">
    <w:name w:val="xl77"/>
    <w:basedOn w:val="1"/>
    <w:qFormat/>
    <w:uiPriority w:val="0"/>
    <w:pPr>
      <w:widowControl/>
      <w:pBdr>
        <w:bottom w:val="single" w:color="auto" w:sz="4" w:space="0"/>
      </w:pBdr>
      <w:spacing w:before="100" w:beforeAutospacing="1" w:after="100" w:afterAutospacing="1"/>
      <w:jc w:val="left"/>
    </w:pPr>
    <w:rPr>
      <w:rFonts w:ascii="宋体" w:hAnsi="宋体" w:cs="宋体"/>
      <w:b/>
      <w:bCs/>
      <w:kern w:val="0"/>
      <w:sz w:val="24"/>
      <w:szCs w:val="24"/>
    </w:rPr>
  </w:style>
  <w:style w:type="paragraph" w:customStyle="1" w:styleId="20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szCs w:val="24"/>
    </w:rPr>
  </w:style>
  <w:style w:type="paragraph" w:customStyle="1" w:styleId="205">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06">
    <w:name w:val="目录1"/>
    <w:basedOn w:val="1"/>
    <w:qFormat/>
    <w:uiPriority w:val="0"/>
    <w:rPr>
      <w:rFonts w:ascii="黑体" w:eastAsia="黑体"/>
      <w:kern w:val="2"/>
      <w:sz w:val="52"/>
    </w:rPr>
  </w:style>
  <w:style w:type="paragraph" w:customStyle="1" w:styleId="207">
    <w:name w:val="样式66"/>
    <w:basedOn w:val="6"/>
    <w:qFormat/>
    <w:uiPriority w:val="0"/>
    <w:pPr>
      <w:spacing w:before="0" w:after="0" w:line="360" w:lineRule="auto"/>
      <w:ind w:firstLine="200" w:firstLineChars="200"/>
    </w:pPr>
    <w:rPr>
      <w:sz w:val="24"/>
    </w:rPr>
  </w:style>
  <w:style w:type="paragraph" w:customStyle="1" w:styleId="208">
    <w:name w:val="样式44"/>
    <w:basedOn w:val="6"/>
    <w:qFormat/>
    <w:uiPriority w:val="0"/>
    <w:pPr>
      <w:spacing w:before="0" w:after="0" w:line="360" w:lineRule="auto"/>
    </w:pPr>
    <w:rPr>
      <w:sz w:val="28"/>
    </w:rPr>
  </w:style>
  <w:style w:type="paragraph" w:styleId="209">
    <w:name w:val="List Paragraph"/>
    <w:basedOn w:val="1"/>
    <w:qFormat/>
    <w:uiPriority w:val="1"/>
    <w:pPr>
      <w:ind w:firstLine="420" w:firstLineChars="200"/>
    </w:pPr>
    <w:rPr>
      <w:rFonts w:ascii="Calibri" w:hAnsi="Calibri"/>
      <w:kern w:val="2"/>
      <w:sz w:val="21"/>
      <w:szCs w:val="22"/>
    </w:rPr>
  </w:style>
  <w:style w:type="paragraph" w:customStyle="1" w:styleId="210">
    <w:name w:val="样式31"/>
    <w:basedOn w:val="50"/>
    <w:qFormat/>
    <w:uiPriority w:val="0"/>
    <w:rPr>
      <w:sz w:val="44"/>
    </w:rPr>
  </w:style>
  <w:style w:type="paragraph" w:customStyle="1" w:styleId="211">
    <w:name w:val="样式3"/>
    <w:basedOn w:val="4"/>
    <w:qFormat/>
    <w:uiPriority w:val="0"/>
    <w:rPr>
      <w:sz w:val="44"/>
      <w:szCs w:val="44"/>
    </w:rPr>
  </w:style>
  <w:style w:type="paragraph" w:customStyle="1" w:styleId="212">
    <w:name w:val="样式4"/>
    <w:basedOn w:val="5"/>
    <w:qFormat/>
    <w:uiPriority w:val="0"/>
    <w:pPr>
      <w:jc w:val="center"/>
    </w:pPr>
  </w:style>
  <w:style w:type="paragraph" w:customStyle="1" w:styleId="213">
    <w:name w:val="样式71"/>
    <w:basedOn w:val="6"/>
    <w:qFormat/>
    <w:uiPriority w:val="0"/>
    <w:pPr>
      <w:spacing w:before="0" w:after="0" w:line="360" w:lineRule="auto"/>
      <w:ind w:firstLine="200" w:firstLineChars="200"/>
    </w:pPr>
    <w:rPr>
      <w:sz w:val="24"/>
    </w:rPr>
  </w:style>
  <w:style w:type="paragraph" w:customStyle="1" w:styleId="214">
    <w:name w:val="样式11"/>
    <w:basedOn w:val="6"/>
    <w:qFormat/>
    <w:uiPriority w:val="0"/>
    <w:pPr>
      <w:spacing w:before="0" w:after="0" w:line="360" w:lineRule="auto"/>
      <w:ind w:firstLine="200" w:firstLineChars="200"/>
    </w:pPr>
    <w:rPr>
      <w:kern w:val="0"/>
      <w:sz w:val="28"/>
    </w:rPr>
  </w:style>
  <w:style w:type="paragraph" w:customStyle="1" w:styleId="215">
    <w:name w:val="样式64"/>
    <w:basedOn w:val="6"/>
    <w:qFormat/>
    <w:uiPriority w:val="0"/>
    <w:pPr>
      <w:spacing w:before="0" w:after="0" w:line="360" w:lineRule="auto"/>
      <w:ind w:firstLine="200" w:firstLineChars="200"/>
    </w:pPr>
    <w:rPr>
      <w:sz w:val="24"/>
    </w:rPr>
  </w:style>
  <w:style w:type="paragraph" w:customStyle="1" w:styleId="216">
    <w:name w:val="样式39"/>
    <w:basedOn w:val="49"/>
    <w:qFormat/>
    <w:uiPriority w:val="0"/>
    <w:pPr>
      <w:contextualSpacing/>
    </w:pPr>
    <w:rPr>
      <w:b/>
      <w:sz w:val="28"/>
      <w:szCs w:val="28"/>
    </w:rPr>
  </w:style>
  <w:style w:type="paragraph" w:customStyle="1" w:styleId="217">
    <w:name w:val="样式22"/>
    <w:basedOn w:val="113"/>
    <w:qFormat/>
    <w:uiPriority w:val="0"/>
    <w:pPr>
      <w:ind w:left="0" w:firstLine="200" w:firstLineChars="200"/>
    </w:pPr>
  </w:style>
  <w:style w:type="paragraph" w:customStyle="1" w:styleId="218">
    <w:name w:val="样式32"/>
    <w:basedOn w:val="5"/>
    <w:qFormat/>
    <w:uiPriority w:val="0"/>
    <w:pPr>
      <w:jc w:val="center"/>
    </w:pPr>
  </w:style>
  <w:style w:type="paragraph" w:customStyle="1" w:styleId="219">
    <w:name w:val="样式33"/>
    <w:basedOn w:val="218"/>
    <w:qFormat/>
    <w:uiPriority w:val="0"/>
    <w:pPr>
      <w:spacing w:before="0" w:after="0" w:line="360" w:lineRule="auto"/>
    </w:pPr>
  </w:style>
  <w:style w:type="paragraph" w:customStyle="1" w:styleId="220">
    <w:name w:val="样式59"/>
    <w:basedOn w:val="50"/>
    <w:qFormat/>
    <w:uiPriority w:val="0"/>
    <w:rPr>
      <w:sz w:val="44"/>
    </w:rPr>
  </w:style>
  <w:style w:type="paragraph" w:customStyle="1" w:styleId="221">
    <w:name w:val="样式42"/>
    <w:basedOn w:val="95"/>
    <w:qFormat/>
    <w:uiPriority w:val="0"/>
    <w:rPr>
      <w:sz w:val="28"/>
    </w:rPr>
  </w:style>
  <w:style w:type="paragraph" w:customStyle="1" w:styleId="222">
    <w:name w:val="样式72"/>
    <w:basedOn w:val="6"/>
    <w:qFormat/>
    <w:uiPriority w:val="0"/>
    <w:pPr>
      <w:spacing w:before="0" w:after="0" w:line="360" w:lineRule="auto"/>
      <w:ind w:firstLine="200" w:firstLineChars="200"/>
    </w:pPr>
    <w:rPr>
      <w:sz w:val="24"/>
    </w:rPr>
  </w:style>
  <w:style w:type="paragraph" w:customStyle="1" w:styleId="223">
    <w:name w:val="样式77"/>
    <w:basedOn w:val="6"/>
    <w:qFormat/>
    <w:uiPriority w:val="0"/>
    <w:pPr>
      <w:spacing w:before="0" w:after="0" w:line="360" w:lineRule="auto"/>
      <w:ind w:firstLine="200" w:firstLineChars="200"/>
    </w:pPr>
    <w:rPr>
      <w:sz w:val="24"/>
    </w:rPr>
  </w:style>
  <w:style w:type="paragraph" w:customStyle="1" w:styleId="224">
    <w:name w:val="样式78"/>
    <w:basedOn w:val="5"/>
    <w:qFormat/>
    <w:uiPriority w:val="0"/>
    <w:pPr>
      <w:spacing w:before="0" w:after="0" w:line="360" w:lineRule="auto"/>
      <w:jc w:val="center"/>
    </w:pPr>
    <w:rPr>
      <w:kern w:val="0"/>
    </w:rPr>
  </w:style>
  <w:style w:type="paragraph" w:customStyle="1" w:styleId="225">
    <w:name w:val="样式79"/>
    <w:basedOn w:val="6"/>
    <w:qFormat/>
    <w:uiPriority w:val="0"/>
    <w:pPr>
      <w:spacing w:before="0" w:after="0" w:line="360" w:lineRule="auto"/>
    </w:pPr>
  </w:style>
  <w:style w:type="paragraph" w:customStyle="1" w:styleId="226">
    <w:name w:val="样式112"/>
    <w:basedOn w:val="227"/>
    <w:qFormat/>
    <w:uiPriority w:val="0"/>
    <w:pPr>
      <w:spacing w:before="0" w:beforeAutospacing="0" w:after="0" w:afterAutospacing="0"/>
    </w:pPr>
  </w:style>
  <w:style w:type="paragraph" w:customStyle="1" w:styleId="227">
    <w:name w:val="样式111"/>
    <w:basedOn w:val="5"/>
    <w:qFormat/>
    <w:uiPriority w:val="0"/>
    <w:pPr>
      <w:spacing w:before="100" w:beforeAutospacing="1" w:after="100" w:afterAutospacing="1" w:line="360" w:lineRule="auto"/>
      <w:jc w:val="center"/>
    </w:pPr>
    <w:rPr>
      <w:rFonts w:eastAsia="宋体"/>
    </w:rPr>
  </w:style>
  <w:style w:type="paragraph" w:customStyle="1" w:styleId="228">
    <w:name w:val="样式80"/>
    <w:basedOn w:val="6"/>
    <w:qFormat/>
    <w:uiPriority w:val="0"/>
    <w:pPr>
      <w:spacing w:before="0" w:after="0" w:line="360" w:lineRule="auto"/>
    </w:pPr>
  </w:style>
  <w:style w:type="paragraph" w:customStyle="1" w:styleId="229">
    <w:name w:val="样式119"/>
    <w:basedOn w:val="5"/>
    <w:qFormat/>
    <w:uiPriority w:val="0"/>
    <w:pPr>
      <w:spacing w:before="100" w:beforeAutospacing="1" w:after="100" w:afterAutospacing="1" w:line="360" w:lineRule="auto"/>
    </w:pPr>
    <w:rPr>
      <w:rFonts w:eastAsia="宋体"/>
    </w:rPr>
  </w:style>
  <w:style w:type="paragraph" w:customStyle="1" w:styleId="230">
    <w:name w:val="样式81"/>
    <w:basedOn w:val="6"/>
    <w:qFormat/>
    <w:uiPriority w:val="0"/>
    <w:pPr>
      <w:spacing w:before="0" w:after="0" w:line="360" w:lineRule="auto"/>
    </w:pPr>
  </w:style>
  <w:style w:type="paragraph" w:customStyle="1" w:styleId="231">
    <w:name w:val="样式82"/>
    <w:basedOn w:val="4"/>
    <w:qFormat/>
    <w:uiPriority w:val="0"/>
    <w:pPr>
      <w:spacing w:line="360" w:lineRule="auto"/>
    </w:pPr>
    <w:rPr>
      <w:b/>
      <w:sz w:val="44"/>
    </w:rPr>
  </w:style>
  <w:style w:type="paragraph" w:customStyle="1" w:styleId="232">
    <w:name w:val="样式115"/>
    <w:basedOn w:val="6"/>
    <w:qFormat/>
    <w:uiPriority w:val="0"/>
    <w:pPr>
      <w:spacing w:before="0" w:after="0" w:line="360" w:lineRule="auto"/>
      <w:jc w:val="center"/>
    </w:pPr>
  </w:style>
  <w:style w:type="paragraph" w:customStyle="1" w:styleId="233">
    <w:name w:val="样式83"/>
    <w:basedOn w:val="5"/>
    <w:qFormat/>
    <w:uiPriority w:val="0"/>
    <w:pPr>
      <w:jc w:val="center"/>
    </w:pPr>
  </w:style>
  <w:style w:type="paragraph" w:customStyle="1" w:styleId="234">
    <w:name w:val="样式84"/>
    <w:basedOn w:val="6"/>
    <w:qFormat/>
    <w:uiPriority w:val="0"/>
    <w:rPr>
      <w:sz w:val="28"/>
    </w:rPr>
  </w:style>
  <w:style w:type="paragraph" w:customStyle="1" w:styleId="235">
    <w:name w:val="样式118"/>
    <w:basedOn w:val="236"/>
    <w:qFormat/>
    <w:uiPriority w:val="0"/>
    <w:pPr>
      <w:spacing w:before="0" w:beforeAutospacing="0" w:after="0" w:afterAutospacing="0"/>
    </w:pPr>
  </w:style>
  <w:style w:type="paragraph" w:customStyle="1" w:styleId="236">
    <w:name w:val="样式117"/>
    <w:basedOn w:val="6"/>
    <w:qFormat/>
    <w:uiPriority w:val="0"/>
    <w:pPr>
      <w:spacing w:before="100" w:beforeAutospacing="1" w:after="100" w:afterAutospacing="1" w:line="360" w:lineRule="auto"/>
      <w:jc w:val="center"/>
    </w:pPr>
  </w:style>
  <w:style w:type="paragraph" w:customStyle="1" w:styleId="237">
    <w:name w:val="样式85"/>
    <w:basedOn w:val="234"/>
    <w:qFormat/>
    <w:uiPriority w:val="0"/>
    <w:pPr>
      <w:spacing w:before="0" w:after="0" w:line="360" w:lineRule="auto"/>
    </w:pPr>
  </w:style>
  <w:style w:type="paragraph" w:customStyle="1" w:styleId="238">
    <w:name w:val="样式86"/>
    <w:basedOn w:val="6"/>
    <w:qFormat/>
    <w:uiPriority w:val="0"/>
    <w:pPr>
      <w:spacing w:before="0" w:after="0" w:line="360" w:lineRule="auto"/>
    </w:pPr>
    <w:rPr>
      <w:sz w:val="28"/>
    </w:rPr>
  </w:style>
  <w:style w:type="paragraph" w:customStyle="1" w:styleId="239">
    <w:name w:val="样式116"/>
    <w:basedOn w:val="232"/>
    <w:qFormat/>
    <w:uiPriority w:val="0"/>
    <w:pPr>
      <w:spacing w:before="100" w:beforeAutospacing="1" w:after="100" w:afterAutospacing="1"/>
    </w:pPr>
  </w:style>
  <w:style w:type="paragraph" w:customStyle="1" w:styleId="240">
    <w:name w:val="样式87"/>
    <w:basedOn w:val="6"/>
    <w:qFormat/>
    <w:uiPriority w:val="0"/>
    <w:pPr>
      <w:spacing w:before="0" w:after="0" w:line="360" w:lineRule="auto"/>
    </w:pPr>
    <w:rPr>
      <w:sz w:val="28"/>
    </w:rPr>
  </w:style>
  <w:style w:type="paragraph" w:customStyle="1" w:styleId="241">
    <w:name w:val="样式88"/>
    <w:basedOn w:val="237"/>
    <w:qFormat/>
    <w:uiPriority w:val="0"/>
    <w:pPr>
      <w:ind w:firstLine="200" w:firstLineChars="200"/>
    </w:pPr>
  </w:style>
  <w:style w:type="paragraph" w:customStyle="1" w:styleId="242">
    <w:name w:val="样式89"/>
    <w:basedOn w:val="238"/>
    <w:qFormat/>
    <w:uiPriority w:val="0"/>
    <w:pPr>
      <w:ind w:firstLine="200" w:firstLineChars="200"/>
    </w:pPr>
  </w:style>
  <w:style w:type="paragraph" w:customStyle="1" w:styleId="243">
    <w:name w:val="样式90"/>
    <w:basedOn w:val="240"/>
    <w:qFormat/>
    <w:uiPriority w:val="0"/>
    <w:pPr>
      <w:ind w:firstLine="200" w:firstLineChars="200"/>
    </w:pPr>
  </w:style>
  <w:style w:type="paragraph" w:customStyle="1" w:styleId="244">
    <w:name w:val="样式122"/>
    <w:basedOn w:val="5"/>
    <w:qFormat/>
    <w:uiPriority w:val="0"/>
    <w:pPr>
      <w:spacing w:before="100" w:beforeAutospacing="1" w:after="100" w:afterAutospacing="1" w:line="360" w:lineRule="auto"/>
      <w:ind w:firstLine="200" w:firstLineChars="200"/>
      <w:jc w:val="left"/>
    </w:pPr>
    <w:rPr>
      <w:rFonts w:eastAsia="宋体"/>
    </w:rPr>
  </w:style>
  <w:style w:type="paragraph" w:customStyle="1" w:styleId="245">
    <w:name w:val="样式91"/>
    <w:basedOn w:val="4"/>
    <w:qFormat/>
    <w:uiPriority w:val="0"/>
    <w:rPr>
      <w:b/>
      <w:sz w:val="44"/>
    </w:rPr>
  </w:style>
  <w:style w:type="paragraph" w:customStyle="1" w:styleId="246">
    <w:name w:val="样式123"/>
    <w:basedOn w:val="244"/>
    <w:qFormat/>
    <w:uiPriority w:val="0"/>
    <w:pPr>
      <w:ind w:firstLine="643"/>
      <w:jc w:val="center"/>
    </w:pPr>
  </w:style>
  <w:style w:type="paragraph" w:customStyle="1" w:styleId="247">
    <w:name w:val="样式92"/>
    <w:basedOn w:val="5"/>
    <w:qFormat/>
    <w:uiPriority w:val="0"/>
    <w:pPr>
      <w:spacing w:before="0" w:after="0" w:line="360" w:lineRule="auto"/>
      <w:jc w:val="center"/>
    </w:pPr>
  </w:style>
  <w:style w:type="paragraph" w:customStyle="1" w:styleId="248">
    <w:name w:val="样式93"/>
    <w:basedOn w:val="247"/>
    <w:qFormat/>
    <w:uiPriority w:val="0"/>
    <w:pPr>
      <w:spacing w:before="100" w:beforeAutospacing="1" w:after="100" w:afterAutospacing="1"/>
    </w:pPr>
  </w:style>
  <w:style w:type="paragraph" w:customStyle="1" w:styleId="249">
    <w:name w:val="样式94"/>
    <w:basedOn w:val="5"/>
    <w:qFormat/>
    <w:uiPriority w:val="0"/>
    <w:pPr>
      <w:spacing w:line="360" w:lineRule="auto"/>
      <w:jc w:val="center"/>
    </w:pPr>
  </w:style>
  <w:style w:type="paragraph" w:customStyle="1" w:styleId="250">
    <w:name w:val="样式95"/>
    <w:basedOn w:val="151"/>
    <w:qFormat/>
    <w:uiPriority w:val="0"/>
    <w:pPr>
      <w:spacing w:beforeLines="0" w:beforeAutospacing="1" w:afterLines="0" w:afterAutospacing="1" w:line="360" w:lineRule="auto"/>
      <w:ind w:left="539"/>
      <w:jc w:val="center"/>
    </w:pPr>
    <w:rPr>
      <w:rFonts w:ascii="宋体" w:hAnsi="宋体" w:eastAsia="宋体"/>
      <w:b/>
      <w:sz w:val="32"/>
      <w:szCs w:val="30"/>
    </w:rPr>
  </w:style>
  <w:style w:type="paragraph" w:customStyle="1" w:styleId="251">
    <w:name w:val="样式96"/>
    <w:basedOn w:val="1"/>
    <w:qFormat/>
    <w:uiPriority w:val="0"/>
    <w:pPr>
      <w:autoSpaceDE w:val="0"/>
      <w:autoSpaceDN w:val="0"/>
      <w:adjustRightInd w:val="0"/>
      <w:spacing w:before="100" w:beforeAutospacing="1" w:after="100" w:afterAutospacing="1" w:line="360" w:lineRule="auto"/>
      <w:jc w:val="center"/>
    </w:pPr>
    <w:rPr>
      <w:rFonts w:ascii="宋体" w:hAnsi="宋体" w:cs="宋体"/>
      <w:b/>
      <w:sz w:val="32"/>
      <w:szCs w:val="32"/>
    </w:rPr>
  </w:style>
  <w:style w:type="paragraph" w:customStyle="1" w:styleId="252">
    <w:name w:val="样式97"/>
    <w:basedOn w:val="251"/>
    <w:qFormat/>
    <w:uiPriority w:val="0"/>
  </w:style>
  <w:style w:type="paragraph" w:customStyle="1" w:styleId="253">
    <w:name w:val="样式98"/>
    <w:basedOn w:val="5"/>
    <w:qFormat/>
    <w:uiPriority w:val="0"/>
    <w:pPr>
      <w:spacing w:before="100" w:beforeAutospacing="1" w:after="100" w:afterAutospacing="1" w:line="360" w:lineRule="auto"/>
    </w:pPr>
  </w:style>
  <w:style w:type="paragraph" w:customStyle="1" w:styleId="254">
    <w:name w:val="样式99"/>
    <w:basedOn w:val="253"/>
    <w:qFormat/>
    <w:uiPriority w:val="0"/>
    <w:pPr>
      <w:jc w:val="center"/>
    </w:pPr>
  </w:style>
  <w:style w:type="paragraph" w:customStyle="1" w:styleId="255">
    <w:name w:val="样式100"/>
    <w:basedOn w:val="5"/>
    <w:qFormat/>
    <w:uiPriority w:val="0"/>
    <w:pPr>
      <w:spacing w:before="100" w:beforeAutospacing="1" w:after="100" w:afterAutospacing="1" w:line="360" w:lineRule="auto"/>
      <w:jc w:val="center"/>
    </w:pPr>
  </w:style>
  <w:style w:type="paragraph" w:customStyle="1" w:styleId="256">
    <w:name w:val="样式101"/>
    <w:basedOn w:val="5"/>
    <w:qFormat/>
    <w:uiPriority w:val="0"/>
    <w:pPr>
      <w:spacing w:before="100" w:beforeAutospacing="1" w:after="100" w:afterAutospacing="1" w:line="360" w:lineRule="auto"/>
      <w:jc w:val="center"/>
    </w:pPr>
  </w:style>
  <w:style w:type="paragraph" w:customStyle="1" w:styleId="257">
    <w:name w:val="修订1"/>
    <w:qFormat/>
    <w:uiPriority w:val="0"/>
    <w:rPr>
      <w:rFonts w:ascii="Times New Roman" w:hAnsi="Times New Roman" w:eastAsia="宋体" w:cs="Times New Roman"/>
      <w:kern w:val="28"/>
      <w:sz w:val="28"/>
      <w:lang w:val="en-US" w:eastAsia="zh-CN" w:bidi="ar-SA"/>
    </w:rPr>
  </w:style>
  <w:style w:type="paragraph" w:customStyle="1" w:styleId="258">
    <w:name w:val="样式102"/>
    <w:basedOn w:val="5"/>
    <w:qFormat/>
    <w:uiPriority w:val="0"/>
    <w:pPr>
      <w:spacing w:before="0" w:after="0" w:line="360" w:lineRule="auto"/>
      <w:jc w:val="center"/>
    </w:pPr>
  </w:style>
  <w:style w:type="paragraph" w:customStyle="1" w:styleId="259">
    <w:name w:val="样式103"/>
    <w:basedOn w:val="5"/>
    <w:qFormat/>
    <w:uiPriority w:val="0"/>
    <w:pPr>
      <w:spacing w:before="100" w:beforeAutospacing="1" w:after="100" w:afterAutospacing="1" w:line="360" w:lineRule="auto"/>
    </w:pPr>
    <w:rPr>
      <w:rFonts w:eastAsia="宋体"/>
      <w:kern w:val="0"/>
    </w:rPr>
  </w:style>
  <w:style w:type="paragraph" w:customStyle="1" w:styleId="260">
    <w:name w:val="样式104"/>
    <w:basedOn w:val="259"/>
    <w:qFormat/>
    <w:uiPriority w:val="0"/>
    <w:pPr>
      <w:jc w:val="center"/>
    </w:pPr>
  </w:style>
  <w:style w:type="paragraph" w:customStyle="1" w:styleId="261">
    <w:name w:val="样式105"/>
    <w:basedOn w:val="5"/>
    <w:qFormat/>
    <w:uiPriority w:val="0"/>
    <w:pPr>
      <w:spacing w:before="100" w:beforeAutospacing="1" w:after="100" w:afterAutospacing="1" w:line="360" w:lineRule="auto"/>
      <w:jc w:val="center"/>
    </w:pPr>
    <w:rPr>
      <w:rFonts w:eastAsia="宋体"/>
    </w:rPr>
  </w:style>
  <w:style w:type="paragraph" w:customStyle="1" w:styleId="262">
    <w:name w:val="样式106"/>
    <w:basedOn w:val="5"/>
    <w:qFormat/>
    <w:uiPriority w:val="0"/>
    <w:pPr>
      <w:spacing w:before="100" w:beforeAutospacing="1" w:after="100" w:afterAutospacing="1" w:line="360" w:lineRule="auto"/>
      <w:jc w:val="center"/>
    </w:pPr>
    <w:rPr>
      <w:rFonts w:eastAsia="宋体"/>
    </w:rPr>
  </w:style>
  <w:style w:type="paragraph" w:customStyle="1" w:styleId="263">
    <w:name w:val="样式107"/>
    <w:basedOn w:val="5"/>
    <w:qFormat/>
    <w:uiPriority w:val="0"/>
    <w:pPr>
      <w:spacing w:before="100" w:beforeAutospacing="1" w:after="100" w:afterAutospacing="1" w:line="360" w:lineRule="auto"/>
      <w:jc w:val="center"/>
    </w:pPr>
    <w:rPr>
      <w:rFonts w:eastAsia="宋体"/>
    </w:rPr>
  </w:style>
  <w:style w:type="paragraph" w:customStyle="1" w:styleId="264">
    <w:name w:val="样式108"/>
    <w:basedOn w:val="5"/>
    <w:qFormat/>
    <w:uiPriority w:val="0"/>
    <w:pPr>
      <w:spacing w:before="0" w:after="0" w:line="360" w:lineRule="auto"/>
      <w:jc w:val="center"/>
    </w:pPr>
    <w:rPr>
      <w:rFonts w:eastAsia="宋体"/>
    </w:rPr>
  </w:style>
  <w:style w:type="paragraph" w:customStyle="1" w:styleId="265">
    <w:name w:val="样式109"/>
    <w:basedOn w:val="5"/>
    <w:qFormat/>
    <w:uiPriority w:val="0"/>
    <w:pPr>
      <w:spacing w:before="0" w:after="0" w:line="360" w:lineRule="auto"/>
      <w:jc w:val="center"/>
    </w:pPr>
    <w:rPr>
      <w:rFonts w:eastAsia="宋体"/>
    </w:rPr>
  </w:style>
  <w:style w:type="paragraph" w:customStyle="1" w:styleId="266">
    <w:name w:val="样式110"/>
    <w:basedOn w:val="5"/>
    <w:qFormat/>
    <w:uiPriority w:val="0"/>
    <w:pPr>
      <w:spacing w:before="0" w:after="0" w:line="360" w:lineRule="auto"/>
      <w:jc w:val="center"/>
    </w:pPr>
    <w:rPr>
      <w:rFonts w:eastAsia="宋体"/>
    </w:rPr>
  </w:style>
  <w:style w:type="paragraph" w:customStyle="1" w:styleId="267">
    <w:name w:val="样式113"/>
    <w:basedOn w:val="5"/>
    <w:qFormat/>
    <w:uiPriority w:val="0"/>
    <w:pPr>
      <w:spacing w:before="0" w:after="0" w:line="360" w:lineRule="auto"/>
      <w:jc w:val="center"/>
    </w:pPr>
    <w:rPr>
      <w:rFonts w:eastAsia="宋体"/>
    </w:rPr>
  </w:style>
  <w:style w:type="paragraph" w:customStyle="1" w:styleId="268">
    <w:name w:val="样式114"/>
    <w:basedOn w:val="5"/>
    <w:qFormat/>
    <w:uiPriority w:val="0"/>
    <w:pPr>
      <w:jc w:val="center"/>
    </w:pPr>
    <w:rPr>
      <w:rFonts w:eastAsia="宋体"/>
    </w:rPr>
  </w:style>
  <w:style w:type="paragraph" w:customStyle="1" w:styleId="269">
    <w:name w:val="样式120"/>
    <w:basedOn w:val="229"/>
    <w:qFormat/>
    <w:uiPriority w:val="0"/>
    <w:pPr>
      <w:jc w:val="center"/>
    </w:pPr>
  </w:style>
  <w:style w:type="paragraph" w:customStyle="1" w:styleId="270">
    <w:name w:val="样式121"/>
    <w:basedOn w:val="6"/>
    <w:qFormat/>
    <w:uiPriority w:val="0"/>
    <w:pPr>
      <w:spacing w:before="100" w:beforeAutospacing="1" w:after="100" w:afterAutospacing="1" w:line="360" w:lineRule="auto"/>
      <w:jc w:val="center"/>
    </w:pPr>
  </w:style>
  <w:style w:type="paragraph" w:customStyle="1" w:styleId="271">
    <w:name w:val="样式124"/>
    <w:basedOn w:val="6"/>
    <w:qFormat/>
    <w:uiPriority w:val="0"/>
    <w:pPr>
      <w:spacing w:before="0" w:after="0" w:line="360" w:lineRule="auto"/>
      <w:ind w:firstLine="200" w:firstLineChars="200"/>
    </w:pPr>
    <w:rPr>
      <w:sz w:val="24"/>
    </w:rPr>
  </w:style>
  <w:style w:type="paragraph" w:customStyle="1" w:styleId="272">
    <w:name w:val="样式 目录 3 + 首行缩进:  2 字符"/>
    <w:basedOn w:val="28"/>
    <w:qFormat/>
    <w:uiPriority w:val="0"/>
    <w:pPr>
      <w:tabs>
        <w:tab w:val="right" w:pos="10119"/>
      </w:tabs>
      <w:ind w:firstLine="560"/>
    </w:pPr>
    <w:rPr>
      <w:rFonts w:cs="宋体"/>
    </w:rPr>
  </w:style>
  <w:style w:type="character" w:customStyle="1" w:styleId="273">
    <w:name w:val="普通(网站) Char"/>
    <w:qFormat/>
    <w:uiPriority w:val="0"/>
    <w:rPr>
      <w:rFonts w:ascii="宋体" w:hAnsi="宋体" w:cs="宋体"/>
      <w:sz w:val="24"/>
      <w:szCs w:val="24"/>
    </w:rPr>
  </w:style>
  <w:style w:type="character" w:customStyle="1" w:styleId="274">
    <w:name w:val="日期 字符1"/>
    <w:qFormat/>
    <w:uiPriority w:val="0"/>
    <w:rPr>
      <w:kern w:val="2"/>
      <w:sz w:val="24"/>
    </w:rPr>
  </w:style>
  <w:style w:type="character" w:customStyle="1" w:styleId="275">
    <w:name w:val="未处理的提及1"/>
    <w:semiHidden/>
    <w:unhideWhenUsed/>
    <w:qFormat/>
    <w:uiPriority w:val="99"/>
    <w:rPr>
      <w:color w:val="605E5C"/>
      <w:shd w:val="clear" w:color="auto" w:fill="E1DFDD"/>
    </w:rPr>
  </w:style>
  <w:style w:type="character" w:customStyle="1" w:styleId="276">
    <w:name w:val="样式2 Char"/>
    <w:link w:val="192"/>
    <w:qFormat/>
    <w:uiPriority w:val="0"/>
    <w:rPr>
      <w:rFonts w:ascii="标宋体"/>
      <w:b/>
      <w:kern w:val="2"/>
      <w:sz w:val="44"/>
      <w:szCs w:val="44"/>
    </w:rPr>
  </w:style>
  <w:style w:type="character" w:customStyle="1" w:styleId="277">
    <w:name w:val="正文文本首行缩进 2 字符"/>
    <w:link w:val="53"/>
    <w:qFormat/>
    <w:uiPriority w:val="0"/>
    <w:rPr>
      <w:kern w:val="28"/>
      <w:sz w:val="28"/>
    </w:rPr>
  </w:style>
  <w:style w:type="character" w:customStyle="1" w:styleId="278">
    <w:name w:val="正文文本 2 字符"/>
    <w:link w:val="3"/>
    <w:qFormat/>
    <w:uiPriority w:val="0"/>
    <w:rPr>
      <w:kern w:val="28"/>
      <w:sz w:val="28"/>
    </w:rPr>
  </w:style>
  <w:style w:type="character" w:customStyle="1" w:styleId="279">
    <w:name w:val="正文文本 字符"/>
    <w:link w:val="2"/>
    <w:qFormat/>
    <w:uiPriority w:val="99"/>
    <w:rPr>
      <w:kern w:val="2"/>
      <w:sz w:val="28"/>
      <w:szCs w:val="24"/>
    </w:rPr>
  </w:style>
  <w:style w:type="paragraph" w:customStyle="1" w:styleId="280">
    <w:name w:val="Normal_38"/>
    <w:qFormat/>
    <w:uiPriority w:val="0"/>
    <w:rPr>
      <w:rFonts w:ascii="Times New Roman" w:hAnsi="Times New Roman" w:eastAsia="Times New Roman" w:cs="Times New Roman"/>
      <w:sz w:val="24"/>
      <w:szCs w:val="24"/>
      <w:lang w:val="en-US" w:eastAsia="zh-CN" w:bidi="ar-SA"/>
    </w:rPr>
  </w:style>
  <w:style w:type="character" w:customStyle="1" w:styleId="281">
    <w:name w:val="txt7"/>
    <w:basedOn w:val="57"/>
    <w:qFormat/>
    <w:uiPriority w:val="0"/>
  </w:style>
  <w:style w:type="table" w:customStyle="1" w:styleId="282">
    <w:name w:val="Table Normal"/>
    <w:semiHidden/>
    <w:unhideWhenUsed/>
    <w:qFormat/>
    <w:uiPriority w:val="2"/>
    <w:rPr>
      <w:rFonts w:ascii="Arial" w:hAnsi="Arial" w:cs="Arial"/>
      <w:snapToGrid w:val="0"/>
      <w:color w:val="000000"/>
      <w:szCs w:val="21"/>
    </w:rPr>
    <w:tblPr>
      <w:tblCellMar>
        <w:top w:w="0" w:type="dxa"/>
        <w:left w:w="0" w:type="dxa"/>
        <w:bottom w:w="0" w:type="dxa"/>
        <w:right w:w="0" w:type="dxa"/>
      </w:tblCellMar>
    </w:tblPr>
  </w:style>
  <w:style w:type="character" w:customStyle="1" w:styleId="283">
    <w:name w:val="批注文字 Char3"/>
    <w:qFormat/>
    <w:uiPriority w:val="0"/>
    <w:rPr>
      <w:kern w:val="2"/>
      <w:sz w:val="21"/>
      <w:szCs w:val="24"/>
    </w:rPr>
  </w:style>
  <w:style w:type="character" w:customStyle="1" w:styleId="284">
    <w:name w:val="无间隔 字符"/>
    <w:link w:val="285"/>
    <w:qFormat/>
    <w:uiPriority w:val="0"/>
    <w:rPr>
      <w:kern w:val="2"/>
      <w:sz w:val="24"/>
      <w:szCs w:val="24"/>
    </w:rPr>
  </w:style>
  <w:style w:type="paragraph" w:styleId="285">
    <w:name w:val="No Spacing"/>
    <w:link w:val="284"/>
    <w:qFormat/>
    <w:uiPriority w:val="0"/>
    <w:pPr>
      <w:widowControl w:val="0"/>
      <w:spacing w:beforeLines="10" w:afterLines="10"/>
      <w:jc w:val="center"/>
      <w:textAlignment w:val="center"/>
    </w:pPr>
    <w:rPr>
      <w:rFonts w:ascii="Times New Roman" w:hAnsi="Times New Roman" w:eastAsia="宋体" w:cs="Times New Roman"/>
      <w:kern w:val="2"/>
      <w:sz w:val="24"/>
      <w:szCs w:val="24"/>
      <w:lang w:val="en-US" w:eastAsia="zh-CN" w:bidi="ar-SA"/>
    </w:rPr>
  </w:style>
  <w:style w:type="character" w:customStyle="1" w:styleId="286">
    <w:name w:val="纯文本 字符1"/>
    <w:qFormat/>
    <w:uiPriority w:val="0"/>
    <w:rPr>
      <w:rFonts w:ascii="宋体" w:hAnsi="Courier New"/>
      <w:kern w:val="2"/>
      <w:sz w:val="21"/>
    </w:rPr>
  </w:style>
  <w:style w:type="character" w:customStyle="1" w:styleId="287">
    <w:name w:val="标题 4 字符"/>
    <w:link w:val="7"/>
    <w:qFormat/>
    <w:uiPriority w:val="0"/>
    <w:rPr>
      <w:rFonts w:ascii="Arial" w:hAnsi="Arial" w:eastAsia="黑体"/>
      <w:b/>
      <w:bCs/>
      <w:kern w:val="28"/>
      <w:sz w:val="28"/>
      <w:szCs w:val="28"/>
    </w:rPr>
  </w:style>
  <w:style w:type="character" w:customStyle="1" w:styleId="288">
    <w:name w:val="标题 5 字符"/>
    <w:basedOn w:val="57"/>
    <w:link w:val="8"/>
    <w:semiHidden/>
    <w:qFormat/>
    <w:uiPriority w:val="0"/>
    <w:rPr>
      <w:b/>
      <w:bCs/>
      <w:kern w:val="28"/>
      <w:sz w:val="28"/>
      <w:szCs w:val="28"/>
    </w:rPr>
  </w:style>
  <w:style w:type="character" w:customStyle="1" w:styleId="289">
    <w:name w:val="标题 6 字符"/>
    <w:basedOn w:val="57"/>
    <w:link w:val="9"/>
    <w:semiHidden/>
    <w:qFormat/>
    <w:uiPriority w:val="0"/>
    <w:rPr>
      <w:rFonts w:asciiTheme="majorHAnsi" w:hAnsiTheme="majorHAnsi" w:eastAsiaTheme="majorEastAsia" w:cstheme="majorBidi"/>
      <w:b/>
      <w:bCs/>
      <w:kern w:val="28"/>
      <w:sz w:val="24"/>
      <w:szCs w:val="24"/>
    </w:rPr>
  </w:style>
  <w:style w:type="paragraph" w:customStyle="1" w:styleId="290">
    <w:name w:val="Table Paragraph"/>
    <w:basedOn w:val="1"/>
    <w:qFormat/>
    <w:uiPriority w:val="1"/>
    <w:pPr>
      <w:jc w:val="left"/>
    </w:pPr>
    <w:rPr>
      <w:rFonts w:asciiTheme="minorHAnsi" w:hAnsiTheme="minorHAnsi" w:eastAsiaTheme="minorEastAsia" w:cstheme="minorBidi"/>
      <w:kern w:val="0"/>
      <w:sz w:val="22"/>
      <w:szCs w:val="22"/>
      <w:lang w:eastAsia="en-US"/>
    </w:rPr>
  </w:style>
  <w:style w:type="paragraph" w:customStyle="1" w:styleId="291">
    <w:name w:val="0-3正文-设计说明bjh"/>
    <w:basedOn w:val="1"/>
    <w:qFormat/>
    <w:uiPriority w:val="0"/>
    <w:pPr>
      <w:adjustRightInd w:val="0"/>
      <w:snapToGrid w:val="0"/>
      <w:spacing w:line="360" w:lineRule="auto"/>
      <w:ind w:firstLine="480" w:firstLineChars="200"/>
    </w:pPr>
    <w:rPr>
      <w:kern w:val="2"/>
      <w:sz w:val="24"/>
      <w:szCs w:val="24"/>
    </w:rPr>
  </w:style>
  <w:style w:type="paragraph" w:customStyle="1" w:styleId="292">
    <w:name w:val="标准"/>
    <w:basedOn w:val="1"/>
    <w:qFormat/>
    <w:uiPriority w:val="0"/>
    <w:pPr>
      <w:adjustRightInd w:val="0"/>
      <w:spacing w:line="360" w:lineRule="auto"/>
      <w:jc w:val="center"/>
      <w:textAlignment w:val="baseline"/>
    </w:pPr>
    <w:rPr>
      <w:kern w:val="0"/>
      <w:sz w:val="24"/>
    </w:rPr>
  </w:style>
  <w:style w:type="character" w:customStyle="1" w:styleId="293">
    <w:name w:val="图表-工可 字符"/>
    <w:link w:val="294"/>
    <w:qFormat/>
    <w:uiPriority w:val="0"/>
    <w:rPr>
      <w:sz w:val="21"/>
      <w:szCs w:val="24"/>
    </w:rPr>
  </w:style>
  <w:style w:type="paragraph" w:customStyle="1" w:styleId="294">
    <w:name w:val="图表-工可"/>
    <w:basedOn w:val="1"/>
    <w:link w:val="293"/>
    <w:qFormat/>
    <w:uiPriority w:val="0"/>
    <w:pPr>
      <w:jc w:val="center"/>
    </w:pPr>
    <w:rPr>
      <w:kern w:val="0"/>
      <w:sz w:val="21"/>
      <w:szCs w:val="24"/>
    </w:rPr>
  </w:style>
  <w:style w:type="paragraph" w:customStyle="1" w:styleId="295">
    <w:name w:val="p0"/>
    <w:basedOn w:val="1"/>
    <w:qFormat/>
    <w:uiPriority w:val="0"/>
    <w:rPr>
      <w:kern w:val="2"/>
      <w:sz w:val="21"/>
      <w:szCs w:val="21"/>
    </w:rPr>
  </w:style>
  <w:style w:type="character" w:customStyle="1" w:styleId="296">
    <w:name w:val="apple-style-span"/>
    <w:qFormat/>
    <w:uiPriority w:val="0"/>
  </w:style>
  <w:style w:type="paragraph" w:customStyle="1" w:styleId="297">
    <w:name w:val="p16"/>
    <w:basedOn w:val="1"/>
    <w:qFormat/>
    <w:uiPriority w:val="0"/>
    <w:pPr>
      <w:widowControl/>
      <w:snapToGrid w:val="0"/>
      <w:spacing w:line="312" w:lineRule="atLeast"/>
      <w:ind w:firstLine="420"/>
    </w:pPr>
    <w:rPr>
      <w:kern w:val="0"/>
      <w:sz w:val="21"/>
      <w:szCs w:val="21"/>
    </w:rPr>
  </w:style>
  <w:style w:type="paragraph" w:customStyle="1" w:styleId="298">
    <w:name w:val="修订2"/>
    <w:hidden/>
    <w:unhideWhenUsed/>
    <w:qFormat/>
    <w:uiPriority w:val="99"/>
    <w:rPr>
      <w:rFonts w:ascii="Times New Roman" w:hAnsi="Times New Roman" w:eastAsia="宋体" w:cs="Times New Roman"/>
      <w:kern w:val="28"/>
      <w:sz w:val="28"/>
      <w:lang w:val="en-US" w:eastAsia="zh-CN" w:bidi="ar-SA"/>
    </w:rPr>
  </w:style>
  <w:style w:type="character" w:customStyle="1" w:styleId="299">
    <w:name w:val="标题 7 字符"/>
    <w:basedOn w:val="57"/>
    <w:link w:val="10"/>
    <w:qFormat/>
    <w:uiPriority w:val="0"/>
    <w:rPr>
      <w:b/>
      <w:sz w:val="24"/>
    </w:rPr>
  </w:style>
  <w:style w:type="character" w:customStyle="1" w:styleId="300">
    <w:name w:val="标题 8 字符"/>
    <w:basedOn w:val="57"/>
    <w:link w:val="11"/>
    <w:qFormat/>
    <w:uiPriority w:val="0"/>
    <w:rPr>
      <w:rFonts w:ascii="Arial" w:hAnsi="Arial" w:eastAsia="黑体"/>
      <w:sz w:val="24"/>
    </w:rPr>
  </w:style>
  <w:style w:type="character" w:customStyle="1" w:styleId="301">
    <w:name w:val="标题 9 字符"/>
    <w:basedOn w:val="57"/>
    <w:link w:val="12"/>
    <w:qFormat/>
    <w:uiPriority w:val="0"/>
    <w:rPr>
      <w:rFonts w:ascii="Arial" w:hAnsi="Arial" w:eastAsia="黑体"/>
      <w:sz w:val="24"/>
    </w:rPr>
  </w:style>
  <w:style w:type="character" w:customStyle="1" w:styleId="302">
    <w:name w:val="正文文本 3 字符"/>
    <w:basedOn w:val="57"/>
    <w:link w:val="22"/>
    <w:qFormat/>
    <w:uiPriority w:val="0"/>
    <w:rPr>
      <w:kern w:val="2"/>
      <w:sz w:val="24"/>
      <w:szCs w:val="24"/>
    </w:rPr>
  </w:style>
  <w:style w:type="character" w:customStyle="1" w:styleId="303">
    <w:name w:val="信息标题 字符"/>
    <w:basedOn w:val="57"/>
    <w:link w:val="47"/>
    <w:qFormat/>
    <w:uiPriority w:val="0"/>
    <w:rPr>
      <w:rFonts w:ascii="Arial" w:hAnsi="Arial"/>
      <w:kern w:val="2"/>
      <w:sz w:val="24"/>
      <w:szCs w:val="24"/>
      <w:shd w:val="clear" w:color="auto" w:fill="7F7F7F"/>
    </w:rPr>
  </w:style>
  <w:style w:type="character" w:customStyle="1" w:styleId="304">
    <w:name w:val="HTML 预设格式 字符"/>
    <w:basedOn w:val="57"/>
    <w:link w:val="48"/>
    <w:qFormat/>
    <w:uiPriority w:val="0"/>
    <w:rPr>
      <w:rFonts w:ascii="黑体" w:hAnsi="Courier New" w:eastAsia="黑体" w:cs="Courier New"/>
    </w:rPr>
  </w:style>
  <w:style w:type="character" w:customStyle="1" w:styleId="305">
    <w:name w:val="正文文本首行缩进 字符"/>
    <w:basedOn w:val="279"/>
    <w:link w:val="52"/>
    <w:qFormat/>
    <w:uiPriority w:val="0"/>
    <w:rPr>
      <w:kern w:val="2"/>
      <w:sz w:val="24"/>
      <w:szCs w:val="24"/>
    </w:rPr>
  </w:style>
  <w:style w:type="paragraph" w:customStyle="1" w:styleId="306">
    <w:name w:val="Char Char 字元 字元 字元 Char Char Char Char"/>
    <w:basedOn w:val="1"/>
    <w:qFormat/>
    <w:uiPriority w:val="0"/>
    <w:pPr>
      <w:adjustRightInd w:val="0"/>
      <w:spacing w:line="360" w:lineRule="auto"/>
    </w:pPr>
    <w:rPr>
      <w:kern w:val="2"/>
      <w:sz w:val="24"/>
    </w:rPr>
  </w:style>
  <w:style w:type="paragraph" w:customStyle="1" w:styleId="307">
    <w:name w:val="正文 A"/>
    <w:qFormat/>
    <w:uiPriority w:val="0"/>
    <w:pPr>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308">
    <w:name w:val="样式 正文文本缩进 + 左侧:  2 字符 首行缩进:  2 字符"/>
    <w:basedOn w:val="24"/>
    <w:qFormat/>
    <w:uiPriority w:val="0"/>
    <w:pPr>
      <w:tabs>
        <w:tab w:val="left" w:pos="360"/>
        <w:tab w:val="left" w:pos="540"/>
      </w:tabs>
      <w:spacing w:line="520" w:lineRule="exact"/>
      <w:ind w:left="200" w:firstLine="560" w:firstLineChars="200"/>
    </w:pPr>
    <w:rPr>
      <w:rFonts w:ascii="仿宋_GB2312" w:eastAsia="仿宋_GB2312"/>
      <w:sz w:val="28"/>
    </w:rPr>
  </w:style>
  <w:style w:type="paragraph" w:customStyle="1" w:styleId="309">
    <w:name w:val="Char Char Char Char Char Char Char Char Char"/>
    <w:basedOn w:val="1"/>
    <w:qFormat/>
    <w:uiPriority w:val="0"/>
    <w:rPr>
      <w:kern w:val="2"/>
      <w:sz w:val="24"/>
      <w:szCs w:val="24"/>
    </w:rPr>
  </w:style>
  <w:style w:type="paragraph" w:customStyle="1" w:styleId="31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pPr>
    <w:rPr>
      <w:kern w:val="0"/>
      <w:sz w:val="20"/>
    </w:rPr>
  </w:style>
  <w:style w:type="paragraph" w:customStyle="1" w:styleId="311">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textAlignment w:val="top"/>
    </w:pPr>
    <w:rPr>
      <w:rFonts w:ascii="宋体" w:hAnsi="宋体"/>
      <w:kern w:val="0"/>
      <w:sz w:val="20"/>
    </w:rPr>
  </w:style>
  <w:style w:type="paragraph" w:customStyle="1" w:styleId="312">
    <w:name w:val="标书正文格式"/>
    <w:qFormat/>
    <w:uiPriority w:val="0"/>
    <w:pPr>
      <w:spacing w:line="440" w:lineRule="exact"/>
      <w:ind w:firstLine="200"/>
    </w:pPr>
    <w:rPr>
      <w:rFonts w:ascii="Times New Roman" w:hAnsi="Times New Roman" w:eastAsia="宋体" w:cs="Times New Roman"/>
      <w:kern w:val="2"/>
      <w:sz w:val="28"/>
      <w:lang w:val="en-US" w:eastAsia="zh-CN" w:bidi="ar-SA"/>
    </w:rPr>
  </w:style>
  <w:style w:type="paragraph" w:customStyle="1" w:styleId="313">
    <w:name w:val="列出段落11"/>
    <w:basedOn w:val="1"/>
    <w:qFormat/>
    <w:uiPriority w:val="0"/>
    <w:pPr>
      <w:widowControl/>
      <w:ind w:left="720"/>
      <w:jc w:val="left"/>
    </w:pPr>
    <w:rPr>
      <w:kern w:val="0"/>
      <w:sz w:val="24"/>
      <w:szCs w:val="24"/>
    </w:rPr>
  </w:style>
  <w:style w:type="paragraph" w:customStyle="1" w:styleId="314">
    <w:name w:val="head"/>
    <w:basedOn w:val="1"/>
    <w:next w:val="17"/>
    <w:qFormat/>
    <w:uiPriority w:val="0"/>
    <w:pPr>
      <w:keepNext/>
      <w:keepLines/>
      <w:autoSpaceDE w:val="0"/>
      <w:autoSpaceDN w:val="0"/>
      <w:adjustRightInd w:val="0"/>
      <w:spacing w:before="120" w:line="300" w:lineRule="auto"/>
      <w:jc w:val="center"/>
      <w:outlineLvl w:val="1"/>
    </w:pPr>
    <w:rPr>
      <w:rFonts w:ascii="Arial" w:hAnsi="Arial" w:eastAsia="黑体"/>
      <w:b/>
      <w:bCs/>
      <w:kern w:val="0"/>
      <w:sz w:val="30"/>
      <w:szCs w:val="30"/>
    </w:rPr>
  </w:style>
  <w:style w:type="paragraph" w:customStyle="1" w:styleId="315">
    <w:name w:val="样式 标题 1 + 四号 居中 段前: 12 磅 段后: 12 磅 行距: 单倍行距"/>
    <w:basedOn w:val="4"/>
    <w:qFormat/>
    <w:uiPriority w:val="0"/>
    <w:pPr>
      <w:keepLines/>
      <w:tabs>
        <w:tab w:val="left" w:pos="1134"/>
      </w:tabs>
      <w:adjustRightInd w:val="0"/>
      <w:spacing w:before="240" w:after="240" w:line="240" w:lineRule="auto"/>
      <w:ind w:left="1134" w:hanging="294"/>
      <w:textAlignment w:val="baseline"/>
    </w:pPr>
    <w:rPr>
      <w:rFonts w:ascii="Times New Roman" w:cs="宋体"/>
      <w:b/>
      <w:bCs/>
      <w:kern w:val="44"/>
      <w:szCs w:val="20"/>
    </w:rPr>
  </w:style>
  <w:style w:type="paragraph" w:customStyle="1" w:styleId="316">
    <w:name w:val="ICSS标书正文 Char"/>
    <w:basedOn w:val="1"/>
    <w:qFormat/>
    <w:uiPriority w:val="0"/>
    <w:pPr>
      <w:spacing w:line="360" w:lineRule="auto"/>
      <w:ind w:firstLine="200"/>
    </w:pPr>
    <w:rPr>
      <w:kern w:val="2"/>
      <w:sz w:val="24"/>
      <w:szCs w:val="24"/>
    </w:rPr>
  </w:style>
  <w:style w:type="paragraph" w:customStyle="1" w:styleId="317">
    <w:name w:val="Char Char Char Char Char Char Char1"/>
    <w:basedOn w:val="19"/>
    <w:qFormat/>
    <w:uiPriority w:val="0"/>
    <w:pPr>
      <w:shd w:val="clear" w:color="auto" w:fill="000080"/>
      <w:adjustRightInd w:val="0"/>
      <w:spacing w:line="436" w:lineRule="exact"/>
      <w:outlineLvl w:val="3"/>
    </w:pPr>
    <w:rPr>
      <w:rFonts w:ascii="Tahoma" w:hAnsi="Tahoma"/>
      <w:b/>
      <w:kern w:val="2"/>
      <w:sz w:val="24"/>
      <w:szCs w:val="24"/>
    </w:rPr>
  </w:style>
  <w:style w:type="paragraph" w:customStyle="1" w:styleId="318">
    <w:name w:val="样式 普通(网站) + 仿宋_GB2312 段前: 自动 段后: 自动 行距: 1.5 倍行距1"/>
    <w:basedOn w:val="1"/>
    <w:qFormat/>
    <w:uiPriority w:val="0"/>
    <w:pPr>
      <w:widowControl/>
      <w:tabs>
        <w:tab w:val="left" w:pos="1134"/>
      </w:tabs>
      <w:spacing w:after="120"/>
      <w:ind w:left="1134" w:hanging="294"/>
      <w:jc w:val="left"/>
    </w:pPr>
    <w:rPr>
      <w:rFonts w:ascii="Arial" w:hAnsi="Arial"/>
      <w:kern w:val="0"/>
      <w:sz w:val="20"/>
    </w:rPr>
  </w:style>
  <w:style w:type="paragraph" w:customStyle="1" w:styleId="319">
    <w:name w:val="样式 样式 样式 标题 2 + 宋体 五号 非加粗 黑色 + 段前: 6 磅 段后: 0 磅 行距: 单倍行距 + 段前: 12..."/>
    <w:basedOn w:val="1"/>
    <w:qFormat/>
    <w:uiPriority w:val="0"/>
    <w:pPr>
      <w:keepNext/>
      <w:keepLines/>
      <w:tabs>
        <w:tab w:val="left" w:pos="624"/>
      </w:tabs>
      <w:adjustRightInd w:val="0"/>
      <w:spacing w:before="240"/>
      <w:ind w:left="624" w:hanging="624"/>
      <w:jc w:val="left"/>
      <w:textAlignment w:val="baseline"/>
      <w:outlineLvl w:val="1"/>
    </w:pPr>
    <w:rPr>
      <w:rFonts w:ascii="宋体" w:hAnsi="宋体" w:cs="楷体_GB2312"/>
      <w:color w:val="000000"/>
      <w:kern w:val="0"/>
      <w:sz w:val="24"/>
    </w:rPr>
  </w:style>
  <w:style w:type="paragraph" w:customStyle="1" w:styleId="32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pPr>
    <w:rPr>
      <w:rFonts w:ascii="宋体" w:hAnsi="宋体"/>
      <w:kern w:val="0"/>
      <w:sz w:val="20"/>
    </w:rPr>
  </w:style>
  <w:style w:type="paragraph" w:customStyle="1" w:styleId="321">
    <w:name w:val="2"/>
    <w:basedOn w:val="1"/>
    <w:next w:val="24"/>
    <w:qFormat/>
    <w:uiPriority w:val="0"/>
    <w:pPr>
      <w:spacing w:line="440" w:lineRule="exact"/>
      <w:ind w:firstLine="420"/>
    </w:pPr>
    <w:rPr>
      <w:kern w:val="2"/>
    </w:rPr>
  </w:style>
  <w:style w:type="paragraph" w:customStyle="1" w:styleId="322">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pPr>
    <w:rPr>
      <w:rFonts w:ascii="宋体" w:hAnsi="宋体"/>
      <w:kern w:val="0"/>
      <w:sz w:val="20"/>
    </w:rPr>
  </w:style>
  <w:style w:type="paragraph" w:customStyle="1" w:styleId="323">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pPr>
    <w:rPr>
      <w:kern w:val="0"/>
      <w:sz w:val="20"/>
    </w:rPr>
  </w:style>
  <w:style w:type="paragraph" w:customStyle="1" w:styleId="324">
    <w:name w:val="标题3"/>
    <w:basedOn w:val="6"/>
    <w:qFormat/>
    <w:uiPriority w:val="0"/>
    <w:pPr>
      <w:tabs>
        <w:tab w:val="left" w:pos="1260"/>
      </w:tabs>
      <w:adjustRightInd w:val="0"/>
      <w:spacing w:before="0" w:after="0" w:line="420" w:lineRule="atLeast"/>
    </w:pPr>
    <w:rPr>
      <w:b w:val="0"/>
      <w:bCs w:val="0"/>
      <w:kern w:val="0"/>
      <w:sz w:val="24"/>
      <w:szCs w:val="20"/>
    </w:rPr>
  </w:style>
  <w:style w:type="paragraph" w:customStyle="1" w:styleId="325">
    <w:name w:val="c"/>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326">
    <w:name w:val="方案正文"/>
    <w:basedOn w:val="1"/>
    <w:link w:val="366"/>
    <w:qFormat/>
    <w:uiPriority w:val="0"/>
    <w:pPr>
      <w:spacing w:before="156" w:line="360" w:lineRule="auto"/>
      <w:ind w:firstLine="359" w:firstLineChars="171"/>
      <w:jc w:val="left"/>
    </w:pPr>
    <w:rPr>
      <w:rFonts w:ascii="Arial" w:hAnsi="Arial" w:cs="宋体"/>
      <w:kern w:val="2"/>
      <w:sz w:val="24"/>
      <w:szCs w:val="21"/>
    </w:rPr>
  </w:style>
  <w:style w:type="paragraph" w:customStyle="1" w:styleId="327">
    <w:name w:val="List Paragraph_97910e8f-3d03-40cf-ae4d-be2b5dbc4cc3"/>
    <w:basedOn w:val="1"/>
    <w:qFormat/>
    <w:uiPriority w:val="99"/>
    <w:pPr>
      <w:ind w:firstLine="420" w:firstLineChars="200"/>
    </w:pPr>
    <w:rPr>
      <w:kern w:val="2"/>
      <w:sz w:val="24"/>
    </w:rPr>
  </w:style>
  <w:style w:type="paragraph" w:customStyle="1" w:styleId="328">
    <w:name w:val="Char1 Char Char Char Char Char Char Char"/>
    <w:basedOn w:val="1"/>
    <w:qFormat/>
    <w:uiPriority w:val="0"/>
    <w:rPr>
      <w:kern w:val="2"/>
      <w:sz w:val="24"/>
    </w:rPr>
  </w:style>
  <w:style w:type="paragraph" w:customStyle="1" w:styleId="329">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pPr>
    <w:rPr>
      <w:rFonts w:ascii="宋体" w:hAnsi="宋体"/>
      <w:kern w:val="0"/>
      <w:sz w:val="20"/>
    </w:rPr>
  </w:style>
  <w:style w:type="paragraph" w:customStyle="1" w:styleId="330">
    <w:name w:val="样式 样式 样式 样式 标题 2 + 宋体 五号 非加粗 黑色 + 段前: 6 磅 段后: 0 磅 行距: 单倍行距 + 段前:..."/>
    <w:basedOn w:val="1"/>
    <w:qFormat/>
    <w:uiPriority w:val="0"/>
    <w:pPr>
      <w:keepNext/>
      <w:keepLines/>
      <w:tabs>
        <w:tab w:val="left" w:pos="624"/>
      </w:tabs>
      <w:adjustRightInd w:val="0"/>
      <w:spacing w:before="240"/>
      <w:ind w:left="624" w:hanging="624"/>
      <w:jc w:val="left"/>
      <w:textAlignment w:val="baseline"/>
      <w:outlineLvl w:val="1"/>
    </w:pPr>
    <w:rPr>
      <w:rFonts w:ascii="宋体" w:hAnsi="宋体" w:cs="楷体_GB2312"/>
      <w:b/>
      <w:bCs/>
      <w:color w:val="000000"/>
      <w:kern w:val="0"/>
      <w:sz w:val="24"/>
    </w:rPr>
  </w:style>
  <w:style w:type="paragraph" w:customStyle="1" w:styleId="331">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pPr>
    <w:rPr>
      <w:rFonts w:ascii="宋体" w:hAnsi="宋体"/>
      <w:kern w:val="0"/>
      <w:sz w:val="20"/>
    </w:rPr>
  </w:style>
  <w:style w:type="paragraph" w:customStyle="1" w:styleId="332">
    <w:name w:val="正文格式"/>
    <w:basedOn w:val="1"/>
    <w:qFormat/>
    <w:uiPriority w:val="0"/>
    <w:pPr>
      <w:widowControl/>
      <w:autoSpaceDE w:val="0"/>
      <w:autoSpaceDN w:val="0"/>
      <w:adjustRightInd w:val="0"/>
      <w:snapToGrid w:val="0"/>
      <w:spacing w:line="360" w:lineRule="atLeast"/>
      <w:textAlignment w:val="baseline"/>
    </w:pPr>
    <w:rPr>
      <w:kern w:val="0"/>
      <w:sz w:val="24"/>
    </w:rPr>
  </w:style>
  <w:style w:type="paragraph" w:customStyle="1" w:styleId="333">
    <w:name w:val="0"/>
    <w:basedOn w:val="1"/>
    <w:qFormat/>
    <w:uiPriority w:val="0"/>
    <w:pPr>
      <w:widowControl/>
    </w:pPr>
    <w:rPr>
      <w:kern w:val="0"/>
      <w:sz w:val="24"/>
    </w:rPr>
  </w:style>
  <w:style w:type="paragraph" w:customStyle="1" w:styleId="334">
    <w:name w:val="xl38"/>
    <w:basedOn w:val="1"/>
    <w:qFormat/>
    <w:uiPriority w:val="0"/>
    <w:pPr>
      <w:widowControl/>
      <w:pBdr>
        <w:top w:val="single" w:color="auto" w:sz="4" w:space="0"/>
        <w:left w:val="single" w:color="auto" w:sz="4" w:space="0"/>
        <w:right w:val="single" w:color="auto" w:sz="4" w:space="0"/>
      </w:pBdr>
      <w:spacing w:before="100" w:beforeAutospacing="1" w:after="100" w:afterAutospacing="1" w:line="360" w:lineRule="auto"/>
      <w:jc w:val="center"/>
    </w:pPr>
    <w:rPr>
      <w:rFonts w:ascii="宋体" w:hAnsi="宋体"/>
      <w:kern w:val="0"/>
      <w:sz w:val="20"/>
    </w:rPr>
  </w:style>
  <w:style w:type="paragraph" w:customStyle="1" w:styleId="33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pPr>
    <w:rPr>
      <w:rFonts w:ascii="宋体" w:hAnsi="宋体"/>
      <w:kern w:val="0"/>
      <w:sz w:val="20"/>
    </w:rPr>
  </w:style>
  <w:style w:type="paragraph" w:customStyle="1" w:styleId="336">
    <w:name w:val="列出段落1"/>
    <w:basedOn w:val="1"/>
    <w:qFormat/>
    <w:uiPriority w:val="99"/>
    <w:pPr>
      <w:ind w:firstLine="420" w:firstLineChars="200"/>
    </w:pPr>
    <w:rPr>
      <w:rFonts w:ascii="Calibri" w:hAnsi="Calibri"/>
      <w:kern w:val="2"/>
      <w:sz w:val="24"/>
      <w:szCs w:val="22"/>
    </w:rPr>
  </w:style>
  <w:style w:type="paragraph" w:customStyle="1" w:styleId="337">
    <w:name w:val="标书表格字体格式"/>
    <w:next w:val="312"/>
    <w:qFormat/>
    <w:uiPriority w:val="0"/>
    <w:pPr>
      <w:spacing w:line="440" w:lineRule="exact"/>
    </w:pPr>
    <w:rPr>
      <w:rFonts w:ascii="Times New Roman" w:hAnsi="Times New Roman" w:eastAsia="宋体" w:cs="Times New Roman"/>
      <w:kern w:val="2"/>
      <w:sz w:val="28"/>
      <w:lang w:val="en-US" w:eastAsia="zh-CN" w:bidi="ar-SA"/>
    </w:rPr>
  </w:style>
  <w:style w:type="paragraph" w:customStyle="1" w:styleId="338">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line="360" w:lineRule="auto"/>
      <w:jc w:val="center"/>
    </w:pPr>
    <w:rPr>
      <w:rFonts w:ascii="宋体" w:hAnsi="宋体"/>
      <w:kern w:val="0"/>
      <w:sz w:val="20"/>
    </w:rPr>
  </w:style>
  <w:style w:type="paragraph" w:customStyle="1" w:styleId="339">
    <w:name w:val="表格文字（大）"/>
    <w:basedOn w:val="1"/>
    <w:qFormat/>
    <w:uiPriority w:val="0"/>
    <w:pPr>
      <w:spacing w:before="20" w:after="20"/>
    </w:pPr>
    <w:rPr>
      <w:rFonts w:ascii="Century Gothic" w:hAnsi="Century Gothic"/>
      <w:kern w:val="2"/>
      <w:sz w:val="24"/>
    </w:rPr>
  </w:style>
  <w:style w:type="paragraph" w:customStyle="1" w:styleId="340">
    <w:name w:val="默认段落字体 Para Char Char Char1 Char"/>
    <w:basedOn w:val="1"/>
    <w:qFormat/>
    <w:uiPriority w:val="0"/>
    <w:pPr>
      <w:spacing w:line="240" w:lineRule="atLeast"/>
      <w:ind w:left="420" w:firstLine="420"/>
    </w:pPr>
    <w:rPr>
      <w:kern w:val="0"/>
      <w:sz w:val="24"/>
      <w:szCs w:val="21"/>
    </w:rPr>
  </w:style>
  <w:style w:type="paragraph" w:customStyle="1" w:styleId="341">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textAlignment w:val="top"/>
    </w:pPr>
    <w:rPr>
      <w:rFonts w:ascii="宋体" w:hAnsi="宋体"/>
      <w:kern w:val="0"/>
      <w:sz w:val="20"/>
    </w:rPr>
  </w:style>
  <w:style w:type="paragraph" w:customStyle="1" w:styleId="342">
    <w:name w:val="zw1"/>
    <w:basedOn w:val="1"/>
    <w:qFormat/>
    <w:uiPriority w:val="0"/>
    <w:pPr>
      <w:tabs>
        <w:tab w:val="left" w:pos="60"/>
      </w:tabs>
      <w:spacing w:line="320" w:lineRule="exact"/>
      <w:ind w:left="60" w:hanging="420"/>
    </w:pPr>
    <w:rPr>
      <w:rFonts w:ascii="Arial Unicode MS" w:hAnsi="Arial Unicode MS" w:eastAsia="新宋体" w:cs="宋体"/>
      <w:kern w:val="2"/>
      <w:sz w:val="24"/>
      <w:lang w:eastAsia="zh-TW"/>
    </w:rPr>
  </w:style>
  <w:style w:type="paragraph" w:customStyle="1" w:styleId="343">
    <w:name w:val="List Paragraph1"/>
    <w:qFormat/>
    <w:uiPriority w:val="0"/>
    <w:pPr>
      <w:widowControl w:val="0"/>
      <w:ind w:firstLine="42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344">
    <w:name w:val="灿"/>
    <w:basedOn w:val="1"/>
    <w:qFormat/>
    <w:uiPriority w:val="0"/>
    <w:pPr>
      <w:tabs>
        <w:tab w:val="left" w:pos="2160"/>
        <w:tab w:val="left" w:pos="2520"/>
        <w:tab w:val="left" w:pos="2880"/>
        <w:tab w:val="left" w:pos="3240"/>
      </w:tabs>
    </w:pPr>
    <w:rPr>
      <w:rFonts w:ascii="華康中楷體" w:hAnsi="Arial" w:eastAsia="華康中楷體"/>
      <w:snapToGrid w:val="0"/>
      <w:kern w:val="0"/>
      <w:sz w:val="24"/>
      <w:lang w:eastAsia="en-US"/>
    </w:rPr>
  </w:style>
  <w:style w:type="paragraph" w:customStyle="1" w:styleId="345">
    <w:name w:val="Char Char Char Char Char Char Char Char Char Char Char Char"/>
    <w:basedOn w:val="1"/>
    <w:qFormat/>
    <w:uiPriority w:val="0"/>
    <w:rPr>
      <w:rFonts w:ascii="Tahoma" w:hAnsi="Tahoma"/>
      <w:kern w:val="2"/>
      <w:sz w:val="24"/>
    </w:rPr>
  </w:style>
  <w:style w:type="paragraph" w:customStyle="1" w:styleId="346">
    <w:name w:val="xl4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47">
    <w:name w:val="Char1 Char Char Char"/>
    <w:basedOn w:val="1"/>
    <w:qFormat/>
    <w:uiPriority w:val="0"/>
    <w:rPr>
      <w:rFonts w:ascii="Tahoma" w:hAnsi="Tahoma"/>
      <w:kern w:val="2"/>
      <w:sz w:val="24"/>
    </w:rPr>
  </w:style>
  <w:style w:type="paragraph" w:customStyle="1" w:styleId="348">
    <w:name w:val="图中文字"/>
    <w:basedOn w:val="1"/>
    <w:qFormat/>
    <w:uiPriority w:val="0"/>
    <w:pPr>
      <w:adjustRightInd w:val="0"/>
      <w:snapToGrid w:val="0"/>
      <w:spacing w:line="0" w:lineRule="atLeast"/>
      <w:jc w:val="center"/>
    </w:pPr>
    <w:rPr>
      <w:kern w:val="2"/>
      <w:sz w:val="24"/>
    </w:rPr>
  </w:style>
  <w:style w:type="paragraph" w:customStyle="1" w:styleId="349">
    <w:name w:val="样式 标题 2 + 宋体 五号 行距: 单倍行距"/>
    <w:basedOn w:val="5"/>
    <w:qFormat/>
    <w:uiPriority w:val="0"/>
    <w:pPr>
      <w:tabs>
        <w:tab w:val="left" w:pos="624"/>
      </w:tabs>
      <w:adjustRightInd w:val="0"/>
      <w:spacing w:line="240" w:lineRule="auto"/>
      <w:ind w:left="624" w:hanging="624"/>
      <w:jc w:val="left"/>
      <w:textAlignment w:val="baseline"/>
    </w:pPr>
    <w:rPr>
      <w:rFonts w:ascii="宋体" w:hAnsi="宋体" w:eastAsia="宋体" w:cs="楷体_GB2312"/>
      <w:kern w:val="0"/>
      <w:sz w:val="21"/>
      <w:szCs w:val="20"/>
    </w:rPr>
  </w:style>
  <w:style w:type="paragraph" w:customStyle="1" w:styleId="350">
    <w:name w:val="Char Char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351">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pPr>
    <w:rPr>
      <w:rFonts w:ascii="宋体" w:hAnsi="宋体"/>
      <w:kern w:val="0"/>
      <w:sz w:val="20"/>
    </w:rPr>
  </w:style>
  <w:style w:type="paragraph" w:customStyle="1" w:styleId="352">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pPr>
    <w:rPr>
      <w:rFonts w:ascii="宋体" w:hAnsi="宋体"/>
      <w:kern w:val="0"/>
      <w:sz w:val="20"/>
    </w:rPr>
  </w:style>
  <w:style w:type="paragraph" w:customStyle="1" w:styleId="353">
    <w:name w:val="正文文本缩进 21"/>
    <w:basedOn w:val="1"/>
    <w:qFormat/>
    <w:uiPriority w:val="0"/>
    <w:pPr>
      <w:autoSpaceDE w:val="0"/>
      <w:autoSpaceDN w:val="0"/>
      <w:adjustRightInd w:val="0"/>
      <w:spacing w:line="360" w:lineRule="auto"/>
      <w:ind w:left="720"/>
      <w:jc w:val="left"/>
      <w:textAlignment w:val="baseline"/>
    </w:pPr>
    <w:rPr>
      <w:rFonts w:ascii="Arial" w:hAnsi="Arial"/>
      <w:kern w:val="0"/>
    </w:rPr>
  </w:style>
  <w:style w:type="paragraph" w:customStyle="1" w:styleId="354">
    <w:name w:val="xl23"/>
    <w:basedOn w:val="1"/>
    <w:qFormat/>
    <w:uiPriority w:val="0"/>
    <w:pPr>
      <w:widowControl/>
      <w:spacing w:before="100" w:beforeAutospacing="1" w:after="100" w:afterAutospacing="1" w:line="360" w:lineRule="auto"/>
      <w:textAlignment w:val="top"/>
    </w:pPr>
    <w:rPr>
      <w:kern w:val="0"/>
      <w:sz w:val="24"/>
      <w:szCs w:val="24"/>
    </w:rPr>
  </w:style>
  <w:style w:type="paragraph" w:customStyle="1" w:styleId="355">
    <w:name w:val="默认段落字体 Para Char Char Char Char"/>
    <w:basedOn w:val="1"/>
    <w:qFormat/>
    <w:uiPriority w:val="0"/>
    <w:rPr>
      <w:kern w:val="2"/>
      <w:sz w:val="24"/>
      <w:szCs w:val="24"/>
    </w:rPr>
  </w:style>
  <w:style w:type="paragraph" w:customStyle="1" w:styleId="356">
    <w:name w:val="缺省文本"/>
    <w:basedOn w:val="1"/>
    <w:qFormat/>
    <w:uiPriority w:val="0"/>
    <w:pPr>
      <w:autoSpaceDE w:val="0"/>
      <w:autoSpaceDN w:val="0"/>
      <w:adjustRightInd w:val="0"/>
      <w:jc w:val="left"/>
    </w:pPr>
    <w:rPr>
      <w:kern w:val="0"/>
      <w:sz w:val="24"/>
    </w:rPr>
  </w:style>
  <w:style w:type="paragraph" w:customStyle="1" w:styleId="35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textAlignment w:val="top"/>
    </w:pPr>
    <w:rPr>
      <w:rFonts w:ascii="宋体" w:hAnsi="宋体"/>
      <w:kern w:val="0"/>
      <w:sz w:val="20"/>
    </w:rPr>
  </w:style>
  <w:style w:type="paragraph" w:customStyle="1" w:styleId="358">
    <w:name w:val="CSS1级正文 Char"/>
    <w:basedOn w:val="2"/>
    <w:qFormat/>
    <w:uiPriority w:val="0"/>
    <w:pPr>
      <w:adjustRightInd w:val="0"/>
      <w:snapToGrid w:val="0"/>
      <w:spacing w:line="360" w:lineRule="auto"/>
      <w:ind w:firstLine="480"/>
    </w:pPr>
    <w:rPr>
      <w:sz w:val="24"/>
    </w:rPr>
  </w:style>
  <w:style w:type="paragraph" w:customStyle="1" w:styleId="359">
    <w:name w:val="正文1"/>
    <w:basedOn w:val="1"/>
    <w:qFormat/>
    <w:uiPriority w:val="0"/>
    <w:pPr>
      <w:spacing w:line="480" w:lineRule="exact"/>
      <w:ind w:firstLine="480" w:firstLineChars="200"/>
    </w:pPr>
    <w:rPr>
      <w:rFonts w:ascii="宋体"/>
      <w:kern w:val="2"/>
      <w:sz w:val="24"/>
    </w:rPr>
  </w:style>
  <w:style w:type="paragraph" w:customStyle="1" w:styleId="360">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pPr>
    <w:rPr>
      <w:rFonts w:ascii="宋体" w:hAnsi="宋体"/>
      <w:kern w:val="0"/>
      <w:sz w:val="20"/>
    </w:rPr>
  </w:style>
  <w:style w:type="paragraph" w:customStyle="1" w:styleId="361">
    <w:name w:val="ICSS标书首行缩进正文"/>
    <w:basedOn w:val="316"/>
    <w:qFormat/>
    <w:uiPriority w:val="0"/>
  </w:style>
  <w:style w:type="paragraph" w:customStyle="1" w:styleId="362">
    <w:name w:val="黑列表"/>
    <w:basedOn w:val="1"/>
    <w:qFormat/>
    <w:uiPriority w:val="0"/>
    <w:pPr>
      <w:widowControl/>
      <w:tabs>
        <w:tab w:val="left" w:pos="420"/>
      </w:tabs>
      <w:adjustRightInd w:val="0"/>
      <w:spacing w:line="300" w:lineRule="auto"/>
      <w:ind w:left="300" w:leftChars="200" w:hanging="100" w:hangingChars="100"/>
      <w:jc w:val="left"/>
    </w:pPr>
    <w:rPr>
      <w:bCs/>
      <w:kern w:val="0"/>
      <w:sz w:val="24"/>
    </w:rPr>
  </w:style>
  <w:style w:type="paragraph" w:customStyle="1" w:styleId="363">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pPr>
    <w:rPr>
      <w:kern w:val="0"/>
      <w:sz w:val="20"/>
    </w:rPr>
  </w:style>
  <w:style w:type="character" w:customStyle="1" w:styleId="364">
    <w:name w:val="正文文本缩进 Char"/>
    <w:basedOn w:val="57"/>
    <w:qFormat/>
    <w:uiPriority w:val="0"/>
    <w:rPr>
      <w:rFonts w:eastAsia="宋体"/>
      <w:kern w:val="2"/>
      <w:sz w:val="32"/>
      <w:lang w:val="en-US" w:eastAsia="zh-CN" w:bidi="ar-SA"/>
    </w:rPr>
  </w:style>
  <w:style w:type="character" w:customStyle="1" w:styleId="365">
    <w:name w:val="标题 2 字符"/>
    <w:basedOn w:val="57"/>
    <w:link w:val="5"/>
    <w:qFormat/>
    <w:uiPriority w:val="0"/>
    <w:rPr>
      <w:rFonts w:ascii="Arial" w:hAnsi="Arial" w:eastAsia="黑体"/>
      <w:b/>
      <w:bCs/>
      <w:kern w:val="28"/>
      <w:sz w:val="32"/>
      <w:szCs w:val="32"/>
    </w:rPr>
  </w:style>
  <w:style w:type="character" w:customStyle="1" w:styleId="366">
    <w:name w:val="方案正文 Char"/>
    <w:basedOn w:val="57"/>
    <w:link w:val="326"/>
    <w:qFormat/>
    <w:uiPriority w:val="0"/>
    <w:rPr>
      <w:rFonts w:ascii="Arial" w:hAnsi="Arial" w:cs="宋体"/>
      <w:kern w:val="2"/>
      <w:sz w:val="24"/>
      <w:szCs w:val="21"/>
    </w:rPr>
  </w:style>
  <w:style w:type="character" w:customStyle="1" w:styleId="367">
    <w:name w:val="正文缩进 字符"/>
    <w:basedOn w:val="57"/>
    <w:link w:val="17"/>
    <w:qFormat/>
    <w:uiPriority w:val="99"/>
    <w:rPr>
      <w:rFonts w:ascii="宋体"/>
      <w:kern w:val="2"/>
      <w:sz w:val="24"/>
      <w:szCs w:val="24"/>
    </w:rPr>
  </w:style>
  <w:style w:type="character" w:customStyle="1" w:styleId="368">
    <w:name w:val="标题 2 Char Char Char"/>
    <w:basedOn w:val="57"/>
    <w:qFormat/>
    <w:uiPriority w:val="0"/>
    <w:rPr>
      <w:rFonts w:ascii="Arial" w:hAnsi="Arial" w:eastAsia="黑体"/>
      <w:b/>
      <w:bCs/>
      <w:kern w:val="2"/>
      <w:sz w:val="32"/>
      <w:szCs w:val="32"/>
      <w:lang w:val="en-US" w:eastAsia="zh-CN" w:bidi="ar-SA"/>
    </w:rPr>
  </w:style>
  <w:style w:type="character" w:customStyle="1" w:styleId="369">
    <w:name w:val="rig_imgborder"/>
    <w:basedOn w:val="57"/>
    <w:qFormat/>
    <w:uiPriority w:val="0"/>
    <w:rPr>
      <w:bdr w:val="single" w:color="207DC2" w:sz="6" w:space="0"/>
    </w:rPr>
  </w:style>
  <w:style w:type="character" w:customStyle="1" w:styleId="370">
    <w:name w:val="apple-converted-space"/>
    <w:qFormat/>
    <w:uiPriority w:val="0"/>
  </w:style>
  <w:style w:type="paragraph" w:customStyle="1" w:styleId="371">
    <w:name w:val="首行缩进(正文)"/>
    <w:basedOn w:val="1"/>
    <w:qFormat/>
    <w:uiPriority w:val="0"/>
    <w:pPr>
      <w:adjustRightInd w:val="0"/>
      <w:snapToGrid w:val="0"/>
      <w:spacing w:line="480" w:lineRule="atLeast"/>
      <w:ind w:firstLine="200" w:firstLineChars="200"/>
      <w:jc w:val="left"/>
    </w:pPr>
    <w:rPr>
      <w:rFonts w:ascii="宋体" w:hAnsi="宋体"/>
      <w:kern w:val="2"/>
      <w:sz w:val="24"/>
      <w:lang w:val="en-GB"/>
    </w:rPr>
  </w:style>
  <w:style w:type="paragraph" w:customStyle="1" w:styleId="372">
    <w:name w:val="条款标题"/>
    <w:basedOn w:val="373"/>
    <w:qFormat/>
    <w:uiPriority w:val="0"/>
    <w:pPr>
      <w:tabs>
        <w:tab w:val="left" w:pos="840"/>
      </w:tabs>
      <w:ind w:left="0" w:leftChars="0" w:firstLine="0" w:firstLineChars="0"/>
    </w:pPr>
    <w:rPr>
      <w:b/>
    </w:rPr>
  </w:style>
  <w:style w:type="paragraph" w:customStyle="1" w:styleId="373">
    <w:name w:val="条款正文"/>
    <w:basedOn w:val="1"/>
    <w:qFormat/>
    <w:uiPriority w:val="0"/>
    <w:pPr>
      <w:adjustRightInd w:val="0"/>
      <w:snapToGrid w:val="0"/>
      <w:ind w:left="840" w:leftChars="400" w:firstLine="420" w:firstLineChars="200"/>
    </w:pPr>
    <w:rPr>
      <w:kern w:val="2"/>
      <w:sz w:val="24"/>
      <w:szCs w:val="24"/>
    </w:rPr>
  </w:style>
  <w:style w:type="paragraph" w:customStyle="1" w:styleId="374">
    <w:name w:val="Revision"/>
    <w:hidden/>
    <w:unhideWhenUsed/>
    <w:qFormat/>
    <w:uiPriority w:val="99"/>
    <w:rPr>
      <w:rFonts w:ascii="Times New Roman" w:hAnsi="Times New Roman" w:eastAsia="宋体" w:cs="Times New Roman"/>
      <w:kern w:val="28"/>
      <w:sz w:val="28"/>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EC0A5F4-2044-4506-BECE-08E9AF6B874C}">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6243</Words>
  <Characters>6792</Characters>
  <Lines>1989</Lines>
  <Paragraphs>2063</Paragraphs>
  <TotalTime>13</TotalTime>
  <ScaleCrop>false</ScaleCrop>
  <LinksUpToDate>false</LinksUpToDate>
  <CharactersWithSpaces>6794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2010-01-01T16:47:00Z</dcterms:created>
  <dc:creator>YM</dc:creator>
  <cp:lastModifiedBy>冯士峰</cp:lastModifiedBy>
  <cp:lastPrinted>2023-09-07T01:45:00Z</cp:lastPrinted>
  <dcterms:modified xsi:type="dcterms:W3CDTF">2025-07-11T00:59:32Z</dcterms:modified>
  <dc:title>承秦设计招标文件</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7F291399413D4C36BB0DBF097DE3F2EE_13</vt:lpwstr>
  </property>
  <property fmtid="{D5CDD505-2E9C-101B-9397-08002B2CF9AE}" pid="4" name="KSOTemplateDocerSaveRecord">
    <vt:lpwstr>eyJoZGlkIjoiMjNhMGNiNzBmYzRmYmU1YWU1ZDVjYzI3MTI0YTIzZjQiLCJ1c2VySWQiOiIxNjg3ODQzOTczIn0=</vt:lpwstr>
  </property>
</Properties>
</file>